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507122" w14:textId="4DBF05B7" w:rsidR="00905A32" w:rsidRPr="006855AB" w:rsidRDefault="00893846" w:rsidP="00543E58">
      <w:pPr>
        <w:jc w:val="right"/>
        <w:rPr>
          <w:rFonts w:asciiTheme="majorHAnsi" w:hAnsiTheme="majorHAnsi" w:cstheme="minorHAnsi"/>
          <w:sz w:val="20"/>
          <w:szCs w:val="20"/>
        </w:rPr>
      </w:pPr>
      <w:r w:rsidRPr="008B17EF">
        <w:rPr>
          <w:rFonts w:asciiTheme="majorHAnsi" w:hAnsiTheme="majorHAnsi" w:cstheme="minorHAnsi"/>
          <w:sz w:val="20"/>
          <w:szCs w:val="20"/>
        </w:rPr>
        <w:t xml:space="preserve">         </w:t>
      </w:r>
      <w:r w:rsidR="00E07AB0" w:rsidRPr="006855AB">
        <w:rPr>
          <w:rFonts w:asciiTheme="majorHAnsi" w:hAnsiTheme="majorHAnsi" w:cstheme="minorHAnsi"/>
          <w:sz w:val="20"/>
          <w:szCs w:val="20"/>
        </w:rPr>
        <w:t xml:space="preserve">Kielce, dnia </w:t>
      </w:r>
      <w:r w:rsidR="004A79D3" w:rsidRPr="006855AB">
        <w:rPr>
          <w:rFonts w:asciiTheme="majorHAnsi" w:hAnsiTheme="majorHAnsi" w:cstheme="minorHAnsi"/>
          <w:sz w:val="20"/>
          <w:szCs w:val="20"/>
        </w:rPr>
        <w:t>02.11.2026</w:t>
      </w:r>
      <w:r w:rsidR="007655A0" w:rsidRPr="006855AB">
        <w:rPr>
          <w:rFonts w:asciiTheme="majorHAnsi" w:hAnsiTheme="majorHAnsi" w:cstheme="minorHAnsi"/>
          <w:sz w:val="20"/>
          <w:szCs w:val="20"/>
        </w:rPr>
        <w:t xml:space="preserve"> r.</w:t>
      </w:r>
    </w:p>
    <w:p w14:paraId="43112029" w14:textId="77777777" w:rsidR="007655A0" w:rsidRPr="008B17EF" w:rsidRDefault="007655A0" w:rsidP="007F7B48">
      <w:pPr>
        <w:rPr>
          <w:rFonts w:asciiTheme="majorHAnsi" w:hAnsiTheme="majorHAnsi" w:cstheme="minorHAnsi"/>
          <w:sz w:val="20"/>
          <w:szCs w:val="20"/>
        </w:rPr>
      </w:pPr>
    </w:p>
    <w:p w14:paraId="030B9393" w14:textId="77777777" w:rsidR="00905A32" w:rsidRPr="008B17EF" w:rsidRDefault="00905A32" w:rsidP="007F7B48">
      <w:pPr>
        <w:jc w:val="center"/>
        <w:rPr>
          <w:rFonts w:asciiTheme="majorHAnsi" w:hAnsiTheme="majorHAnsi" w:cstheme="minorHAnsi"/>
          <w:b/>
          <w:sz w:val="20"/>
          <w:szCs w:val="20"/>
        </w:rPr>
      </w:pPr>
      <w:r w:rsidRPr="008B17EF">
        <w:rPr>
          <w:rFonts w:asciiTheme="majorHAnsi" w:hAnsiTheme="majorHAnsi" w:cstheme="minorHAnsi"/>
          <w:b/>
          <w:sz w:val="20"/>
          <w:szCs w:val="20"/>
        </w:rPr>
        <w:t xml:space="preserve">ZAPROSZENIE </w:t>
      </w:r>
    </w:p>
    <w:p w14:paraId="6E29173C" w14:textId="77777777" w:rsidR="005D22B3" w:rsidRPr="008B17EF" w:rsidRDefault="005D22B3" w:rsidP="007F7B48">
      <w:pPr>
        <w:jc w:val="center"/>
        <w:rPr>
          <w:rFonts w:asciiTheme="majorHAnsi" w:hAnsiTheme="majorHAnsi" w:cstheme="minorHAnsi"/>
          <w:b/>
          <w:sz w:val="20"/>
          <w:szCs w:val="20"/>
        </w:rPr>
      </w:pPr>
    </w:p>
    <w:p w14:paraId="396D58C7" w14:textId="77777777" w:rsidR="00905A32" w:rsidRPr="008B17EF" w:rsidRDefault="00905A32" w:rsidP="007F7B48">
      <w:pPr>
        <w:jc w:val="both"/>
        <w:rPr>
          <w:rFonts w:asciiTheme="majorHAnsi" w:hAnsiTheme="majorHAnsi" w:cstheme="minorHAnsi"/>
          <w:b/>
          <w:sz w:val="20"/>
          <w:szCs w:val="20"/>
        </w:rPr>
      </w:pPr>
      <w:r w:rsidRPr="008B17EF">
        <w:rPr>
          <w:rFonts w:asciiTheme="majorHAnsi" w:hAnsiTheme="majorHAnsi" w:cstheme="minorHAnsi"/>
          <w:sz w:val="20"/>
          <w:szCs w:val="20"/>
        </w:rPr>
        <w:t>do złożenia oferty w postępowaniu na  „</w:t>
      </w:r>
      <w:r w:rsidRPr="008B17EF">
        <w:rPr>
          <w:rFonts w:asciiTheme="majorHAnsi" w:hAnsiTheme="majorHAnsi" w:cstheme="minorHAnsi"/>
          <w:b/>
          <w:sz w:val="20"/>
          <w:szCs w:val="20"/>
        </w:rPr>
        <w:t>Organi</w:t>
      </w:r>
      <w:r w:rsidR="00637AE9" w:rsidRPr="008B17EF">
        <w:rPr>
          <w:rFonts w:asciiTheme="majorHAnsi" w:hAnsiTheme="majorHAnsi" w:cstheme="minorHAnsi"/>
          <w:b/>
          <w:sz w:val="20"/>
          <w:szCs w:val="20"/>
        </w:rPr>
        <w:t xml:space="preserve">zację </w:t>
      </w:r>
      <w:r w:rsidR="00124C66">
        <w:rPr>
          <w:rFonts w:asciiTheme="majorHAnsi" w:hAnsiTheme="majorHAnsi" w:cstheme="minorHAnsi"/>
          <w:b/>
          <w:sz w:val="20"/>
          <w:szCs w:val="20"/>
        </w:rPr>
        <w:t xml:space="preserve">dwudniowej </w:t>
      </w:r>
      <w:r w:rsidR="00637AE9" w:rsidRPr="008B17EF">
        <w:rPr>
          <w:rFonts w:asciiTheme="majorHAnsi" w:hAnsiTheme="majorHAnsi" w:cstheme="minorHAnsi"/>
          <w:b/>
          <w:sz w:val="20"/>
          <w:szCs w:val="20"/>
        </w:rPr>
        <w:t>wycieczki szkolnej</w:t>
      </w:r>
      <w:r w:rsidR="007D5B34" w:rsidRPr="008B17EF">
        <w:rPr>
          <w:rFonts w:asciiTheme="majorHAnsi" w:hAnsiTheme="majorHAnsi" w:cstheme="minorHAnsi"/>
          <w:b/>
          <w:sz w:val="20"/>
          <w:szCs w:val="20"/>
        </w:rPr>
        <w:t xml:space="preserve"> </w:t>
      </w:r>
      <w:r w:rsidR="00F91C0A">
        <w:rPr>
          <w:rFonts w:asciiTheme="majorHAnsi" w:hAnsiTheme="majorHAnsi" w:cstheme="minorHAnsi"/>
          <w:b/>
          <w:sz w:val="20"/>
          <w:szCs w:val="20"/>
        </w:rPr>
        <w:t xml:space="preserve">do </w:t>
      </w:r>
      <w:r w:rsidR="00124C66">
        <w:rPr>
          <w:rFonts w:asciiTheme="majorHAnsi" w:hAnsiTheme="majorHAnsi" w:cstheme="minorHAnsi"/>
          <w:b/>
          <w:sz w:val="20"/>
          <w:szCs w:val="20"/>
        </w:rPr>
        <w:t>W</w:t>
      </w:r>
      <w:r w:rsidR="00586204">
        <w:rPr>
          <w:rFonts w:asciiTheme="majorHAnsi" w:hAnsiTheme="majorHAnsi" w:cstheme="minorHAnsi"/>
          <w:b/>
          <w:sz w:val="20"/>
          <w:szCs w:val="20"/>
        </w:rPr>
        <w:t>arszawy</w:t>
      </w:r>
      <w:r w:rsidR="00F91C0A">
        <w:rPr>
          <w:rFonts w:asciiTheme="majorHAnsi" w:hAnsiTheme="majorHAnsi" w:cstheme="minorHAnsi"/>
          <w:b/>
          <w:sz w:val="20"/>
          <w:szCs w:val="20"/>
        </w:rPr>
        <w:t xml:space="preserve"> </w:t>
      </w:r>
      <w:r w:rsidR="008F0142">
        <w:rPr>
          <w:rFonts w:asciiTheme="majorHAnsi" w:hAnsiTheme="majorHAnsi" w:cstheme="minorHAnsi"/>
          <w:b/>
          <w:sz w:val="20"/>
          <w:szCs w:val="20"/>
        </w:rPr>
        <w:t xml:space="preserve">w </w:t>
      </w:r>
      <w:r w:rsidR="00973280" w:rsidRPr="008B17EF">
        <w:rPr>
          <w:rFonts w:asciiTheme="majorHAnsi" w:hAnsiTheme="majorHAnsi" w:cstheme="minorHAnsi"/>
          <w:b/>
          <w:sz w:val="20"/>
          <w:szCs w:val="20"/>
        </w:rPr>
        <w:t>dniach</w:t>
      </w:r>
      <w:r w:rsidR="00124C66">
        <w:rPr>
          <w:rFonts w:asciiTheme="majorHAnsi" w:hAnsiTheme="majorHAnsi" w:cstheme="minorHAnsi"/>
          <w:b/>
          <w:sz w:val="20"/>
          <w:szCs w:val="20"/>
        </w:rPr>
        <w:t xml:space="preserve"> </w:t>
      </w:r>
      <w:r w:rsidR="0048147D">
        <w:rPr>
          <w:rFonts w:asciiTheme="majorHAnsi" w:hAnsiTheme="majorHAnsi" w:cstheme="minorHAnsi"/>
          <w:b/>
          <w:sz w:val="20"/>
          <w:szCs w:val="20"/>
        </w:rPr>
        <w:t>10.12.</w:t>
      </w:r>
      <w:r w:rsidR="00124C66">
        <w:rPr>
          <w:rFonts w:asciiTheme="majorHAnsi" w:hAnsiTheme="majorHAnsi" w:cstheme="minorHAnsi"/>
          <w:b/>
          <w:sz w:val="20"/>
          <w:szCs w:val="20"/>
        </w:rPr>
        <w:t>202</w:t>
      </w:r>
      <w:r w:rsidR="0048147D">
        <w:rPr>
          <w:rFonts w:asciiTheme="majorHAnsi" w:hAnsiTheme="majorHAnsi" w:cstheme="minorHAnsi"/>
          <w:b/>
          <w:sz w:val="20"/>
          <w:szCs w:val="20"/>
        </w:rPr>
        <w:t>6</w:t>
      </w:r>
      <w:r w:rsidR="00124C66">
        <w:rPr>
          <w:rFonts w:asciiTheme="majorHAnsi" w:hAnsiTheme="majorHAnsi" w:cstheme="minorHAnsi"/>
          <w:b/>
          <w:sz w:val="20"/>
          <w:szCs w:val="20"/>
        </w:rPr>
        <w:t xml:space="preserve"> – </w:t>
      </w:r>
      <w:r w:rsidR="0048147D">
        <w:rPr>
          <w:rFonts w:asciiTheme="majorHAnsi" w:hAnsiTheme="majorHAnsi" w:cstheme="minorHAnsi"/>
          <w:b/>
          <w:sz w:val="20"/>
          <w:szCs w:val="20"/>
        </w:rPr>
        <w:t>11</w:t>
      </w:r>
      <w:r w:rsidR="00124C66">
        <w:rPr>
          <w:rFonts w:asciiTheme="majorHAnsi" w:hAnsiTheme="majorHAnsi" w:cstheme="minorHAnsi"/>
          <w:b/>
          <w:sz w:val="20"/>
          <w:szCs w:val="20"/>
        </w:rPr>
        <w:t>.1</w:t>
      </w:r>
      <w:r w:rsidR="00586204">
        <w:rPr>
          <w:rFonts w:asciiTheme="majorHAnsi" w:hAnsiTheme="majorHAnsi" w:cstheme="minorHAnsi"/>
          <w:b/>
          <w:sz w:val="20"/>
          <w:szCs w:val="20"/>
        </w:rPr>
        <w:t>2</w:t>
      </w:r>
      <w:r w:rsidR="00F91C0A">
        <w:rPr>
          <w:rFonts w:asciiTheme="majorHAnsi" w:hAnsiTheme="majorHAnsi" w:cstheme="minorHAnsi"/>
          <w:b/>
          <w:sz w:val="20"/>
          <w:szCs w:val="20"/>
        </w:rPr>
        <w:t>.202</w:t>
      </w:r>
      <w:r w:rsidR="0048147D">
        <w:rPr>
          <w:rFonts w:asciiTheme="majorHAnsi" w:hAnsiTheme="majorHAnsi" w:cstheme="minorHAnsi"/>
          <w:b/>
          <w:sz w:val="20"/>
          <w:szCs w:val="20"/>
        </w:rPr>
        <w:t>6</w:t>
      </w:r>
      <w:r w:rsidR="007F7B48" w:rsidRPr="008B17EF">
        <w:rPr>
          <w:rFonts w:asciiTheme="majorHAnsi" w:hAnsiTheme="majorHAnsi" w:cstheme="minorHAnsi"/>
          <w:b/>
          <w:sz w:val="20"/>
          <w:szCs w:val="20"/>
        </w:rPr>
        <w:t xml:space="preserve"> r.</w:t>
      </w:r>
      <w:r w:rsidR="00973280" w:rsidRPr="008B17EF">
        <w:rPr>
          <w:rFonts w:asciiTheme="majorHAnsi" w:hAnsiTheme="majorHAnsi" w:cstheme="minorHAnsi"/>
          <w:b/>
          <w:sz w:val="20"/>
          <w:szCs w:val="20"/>
        </w:rPr>
        <w:t xml:space="preserve"> </w:t>
      </w:r>
      <w:r w:rsidRPr="008B17EF">
        <w:rPr>
          <w:rFonts w:asciiTheme="majorHAnsi" w:hAnsiTheme="majorHAnsi" w:cstheme="minorHAnsi"/>
          <w:b/>
          <w:sz w:val="20"/>
          <w:szCs w:val="20"/>
        </w:rPr>
        <w:t>dla uczniów</w:t>
      </w:r>
      <w:r w:rsidR="00FF3EB2" w:rsidRPr="008B17EF">
        <w:rPr>
          <w:rFonts w:asciiTheme="majorHAnsi" w:hAnsiTheme="majorHAnsi" w:cstheme="minorHAnsi"/>
          <w:b/>
          <w:sz w:val="20"/>
          <w:szCs w:val="20"/>
        </w:rPr>
        <w:t xml:space="preserve"> </w:t>
      </w:r>
      <w:r w:rsidR="00124C66">
        <w:rPr>
          <w:rFonts w:asciiTheme="majorHAnsi" w:hAnsiTheme="majorHAnsi" w:cstheme="minorHAnsi"/>
          <w:b/>
          <w:sz w:val="20"/>
          <w:szCs w:val="20"/>
        </w:rPr>
        <w:t>Szkół ZDZ w Kazimierzy Wielkiej</w:t>
      </w:r>
      <w:r w:rsidR="0048147D">
        <w:rPr>
          <w:rFonts w:asciiTheme="majorHAnsi" w:hAnsiTheme="majorHAnsi" w:cstheme="minorHAnsi"/>
          <w:b/>
          <w:sz w:val="20"/>
          <w:szCs w:val="20"/>
        </w:rPr>
        <w:t xml:space="preserve"> w tym uczniów posiadających orzeczenia o potrzebie kształcenia specjalnego</w:t>
      </w:r>
      <w:r w:rsidRPr="008B17EF">
        <w:rPr>
          <w:rFonts w:asciiTheme="majorHAnsi" w:hAnsiTheme="majorHAnsi" w:cstheme="minorHAnsi"/>
          <w:b/>
          <w:sz w:val="20"/>
          <w:szCs w:val="20"/>
        </w:rPr>
        <w:t>”</w:t>
      </w:r>
      <w:r w:rsidR="00F91C0A">
        <w:rPr>
          <w:rFonts w:asciiTheme="majorHAnsi" w:hAnsiTheme="majorHAnsi" w:cstheme="minorHAnsi"/>
          <w:b/>
          <w:sz w:val="20"/>
          <w:szCs w:val="20"/>
        </w:rPr>
        <w:t>.</w:t>
      </w:r>
    </w:p>
    <w:p w14:paraId="32F39E24" w14:textId="77777777" w:rsidR="00905A32" w:rsidRPr="008B17EF" w:rsidRDefault="00905A32" w:rsidP="007F7B48">
      <w:pPr>
        <w:jc w:val="both"/>
        <w:rPr>
          <w:rFonts w:asciiTheme="majorHAnsi" w:hAnsiTheme="majorHAnsi" w:cstheme="minorHAnsi"/>
          <w:sz w:val="20"/>
          <w:szCs w:val="20"/>
        </w:rPr>
      </w:pPr>
    </w:p>
    <w:p w14:paraId="4706885F" w14:textId="77777777" w:rsidR="00905A32" w:rsidRPr="008B17EF" w:rsidRDefault="00905A32" w:rsidP="007F7B48">
      <w:pPr>
        <w:rPr>
          <w:rFonts w:asciiTheme="majorHAnsi" w:hAnsiTheme="majorHAnsi" w:cstheme="minorHAnsi"/>
          <w:b/>
          <w:i/>
          <w:sz w:val="20"/>
          <w:szCs w:val="20"/>
          <w:u w:val="single"/>
        </w:rPr>
      </w:pPr>
      <w:r w:rsidRPr="008B17EF">
        <w:rPr>
          <w:rFonts w:asciiTheme="majorHAnsi" w:hAnsiTheme="majorHAnsi" w:cstheme="minorHAnsi"/>
          <w:b/>
          <w:sz w:val="20"/>
          <w:szCs w:val="20"/>
          <w:u w:val="single"/>
        </w:rPr>
        <w:t>Nazwa i adres Zamawiającego:</w:t>
      </w:r>
    </w:p>
    <w:tbl>
      <w:tblPr>
        <w:tblW w:w="899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552"/>
        <w:gridCol w:w="6440"/>
      </w:tblGrid>
      <w:tr w:rsidR="00905A32" w:rsidRPr="008B17EF" w14:paraId="7343AEEF" w14:textId="77777777" w:rsidTr="00D90635">
        <w:trPr>
          <w:trHeight w:val="482"/>
        </w:trPr>
        <w:tc>
          <w:tcPr>
            <w:tcW w:w="2552" w:type="dxa"/>
            <w:tcBorders>
              <w:top w:val="single" w:sz="8" w:space="0" w:color="auto"/>
              <w:left w:val="single" w:sz="8" w:space="0" w:color="auto"/>
              <w:bottom w:val="single" w:sz="4" w:space="0" w:color="auto"/>
              <w:right w:val="single" w:sz="8" w:space="0" w:color="auto"/>
            </w:tcBorders>
            <w:shd w:val="clear" w:color="auto" w:fill="D9D9D9"/>
            <w:vAlign w:val="center"/>
            <w:hideMark/>
          </w:tcPr>
          <w:p w14:paraId="60AA6E50" w14:textId="77777777" w:rsidR="00905A32" w:rsidRPr="008B17EF" w:rsidRDefault="00905A32" w:rsidP="007F7B48">
            <w:pPr>
              <w:tabs>
                <w:tab w:val="left" w:pos="2410"/>
              </w:tabs>
              <w:jc w:val="center"/>
              <w:rPr>
                <w:rFonts w:asciiTheme="majorHAnsi" w:hAnsiTheme="majorHAnsi" w:cstheme="minorHAnsi"/>
                <w:b/>
                <w:bCs/>
                <w:sz w:val="20"/>
                <w:szCs w:val="20"/>
              </w:rPr>
            </w:pPr>
            <w:r w:rsidRPr="008B17EF">
              <w:rPr>
                <w:rFonts w:asciiTheme="majorHAnsi" w:hAnsiTheme="majorHAnsi" w:cstheme="minorHAnsi"/>
                <w:b/>
                <w:bCs/>
                <w:sz w:val="20"/>
                <w:szCs w:val="20"/>
              </w:rPr>
              <w:t>Zamawiający:</w:t>
            </w:r>
          </w:p>
        </w:tc>
        <w:tc>
          <w:tcPr>
            <w:tcW w:w="6440" w:type="dxa"/>
            <w:tcBorders>
              <w:top w:val="single" w:sz="8" w:space="0" w:color="auto"/>
              <w:left w:val="single" w:sz="8" w:space="0" w:color="auto"/>
              <w:bottom w:val="single" w:sz="8" w:space="0" w:color="auto"/>
              <w:right w:val="single" w:sz="8" w:space="0" w:color="auto"/>
            </w:tcBorders>
            <w:shd w:val="clear" w:color="auto" w:fill="D9D9D9"/>
            <w:vAlign w:val="center"/>
            <w:hideMark/>
          </w:tcPr>
          <w:p w14:paraId="0556F00C" w14:textId="77777777" w:rsidR="00905A32" w:rsidRPr="008B17EF" w:rsidRDefault="00905A32" w:rsidP="007F7B48">
            <w:pPr>
              <w:tabs>
                <w:tab w:val="left" w:pos="709"/>
              </w:tabs>
              <w:jc w:val="center"/>
              <w:rPr>
                <w:rFonts w:asciiTheme="majorHAnsi" w:hAnsiTheme="majorHAnsi" w:cstheme="minorHAnsi"/>
                <w:b/>
                <w:sz w:val="20"/>
                <w:szCs w:val="20"/>
              </w:rPr>
            </w:pPr>
            <w:r w:rsidRPr="008B17EF">
              <w:rPr>
                <w:rFonts w:asciiTheme="majorHAnsi" w:hAnsiTheme="majorHAnsi" w:cstheme="minorHAnsi"/>
                <w:b/>
                <w:sz w:val="20"/>
                <w:szCs w:val="20"/>
              </w:rPr>
              <w:t xml:space="preserve">Zakład Doskonalenia Zawodowego w Kielcach </w:t>
            </w:r>
            <w:r w:rsidRPr="008B17EF">
              <w:rPr>
                <w:rFonts w:asciiTheme="majorHAnsi" w:hAnsiTheme="majorHAnsi" w:cstheme="minorHAnsi"/>
                <w:b/>
                <w:sz w:val="20"/>
                <w:szCs w:val="20"/>
              </w:rPr>
              <w:br/>
            </w:r>
            <w:r w:rsidRPr="008B17EF">
              <w:rPr>
                <w:rFonts w:asciiTheme="majorHAnsi" w:hAnsiTheme="majorHAnsi" w:cstheme="minorHAnsi"/>
                <w:sz w:val="20"/>
                <w:szCs w:val="20"/>
              </w:rPr>
              <w:t xml:space="preserve">ul. Paderewskiego 55, 25-950 Kielce </w:t>
            </w:r>
          </w:p>
        </w:tc>
      </w:tr>
      <w:tr w:rsidR="00905A32" w:rsidRPr="008B17EF" w14:paraId="43687AA7" w14:textId="77777777" w:rsidTr="00D90635">
        <w:trPr>
          <w:trHeight w:val="680"/>
        </w:trPr>
        <w:tc>
          <w:tcPr>
            <w:tcW w:w="2552" w:type="dxa"/>
            <w:tcBorders>
              <w:top w:val="single" w:sz="4" w:space="0" w:color="auto"/>
              <w:left w:val="single" w:sz="8" w:space="0" w:color="auto"/>
              <w:bottom w:val="single" w:sz="8" w:space="0" w:color="auto"/>
              <w:right w:val="single" w:sz="8" w:space="0" w:color="auto"/>
            </w:tcBorders>
            <w:vAlign w:val="center"/>
            <w:hideMark/>
          </w:tcPr>
          <w:p w14:paraId="069AF7F8" w14:textId="77777777" w:rsidR="00905A32" w:rsidRPr="008B17EF" w:rsidRDefault="00905A32" w:rsidP="007F7B48">
            <w:pPr>
              <w:tabs>
                <w:tab w:val="left" w:pos="2410"/>
              </w:tabs>
              <w:jc w:val="center"/>
              <w:rPr>
                <w:rFonts w:asciiTheme="majorHAnsi" w:hAnsiTheme="majorHAnsi" w:cstheme="minorHAnsi"/>
                <w:b/>
                <w:bCs/>
                <w:sz w:val="20"/>
                <w:szCs w:val="20"/>
              </w:rPr>
            </w:pPr>
            <w:r w:rsidRPr="008B17EF">
              <w:rPr>
                <w:rFonts w:asciiTheme="majorHAnsi" w:hAnsiTheme="majorHAnsi" w:cstheme="minorHAnsi"/>
                <w:b/>
                <w:bCs/>
                <w:sz w:val="20"/>
                <w:szCs w:val="20"/>
              </w:rPr>
              <w:t>Prowadzący rozpoznanie (adres):</w:t>
            </w:r>
          </w:p>
        </w:tc>
        <w:tc>
          <w:tcPr>
            <w:tcW w:w="6440" w:type="dxa"/>
            <w:tcBorders>
              <w:top w:val="single" w:sz="8" w:space="0" w:color="auto"/>
              <w:left w:val="single" w:sz="8" w:space="0" w:color="auto"/>
              <w:bottom w:val="single" w:sz="8" w:space="0" w:color="auto"/>
              <w:right w:val="single" w:sz="8" w:space="0" w:color="auto"/>
            </w:tcBorders>
            <w:vAlign w:val="center"/>
            <w:hideMark/>
          </w:tcPr>
          <w:p w14:paraId="0227A35D" w14:textId="455213A0" w:rsidR="00905A32" w:rsidRPr="008B17EF" w:rsidRDefault="00F62EAE" w:rsidP="007F7B48">
            <w:pPr>
              <w:tabs>
                <w:tab w:val="left" w:pos="709"/>
              </w:tabs>
              <w:jc w:val="center"/>
              <w:rPr>
                <w:rFonts w:asciiTheme="majorHAnsi" w:hAnsiTheme="majorHAnsi" w:cstheme="minorHAnsi"/>
                <w:sz w:val="20"/>
                <w:szCs w:val="20"/>
              </w:rPr>
            </w:pPr>
            <w:r w:rsidRPr="008B17EF">
              <w:rPr>
                <w:rFonts w:asciiTheme="majorHAnsi" w:hAnsiTheme="majorHAnsi" w:cstheme="minorHAnsi"/>
                <w:sz w:val="20"/>
                <w:szCs w:val="20"/>
              </w:rPr>
              <w:t>Wieloosobowe Stanowisk</w:t>
            </w:r>
            <w:r w:rsidR="00C1287B">
              <w:rPr>
                <w:rFonts w:asciiTheme="majorHAnsi" w:hAnsiTheme="majorHAnsi" w:cstheme="minorHAnsi"/>
                <w:sz w:val="20"/>
                <w:szCs w:val="20"/>
              </w:rPr>
              <w:t>o</w:t>
            </w:r>
            <w:r w:rsidR="00905A32" w:rsidRPr="008B17EF">
              <w:rPr>
                <w:rFonts w:asciiTheme="majorHAnsi" w:hAnsiTheme="majorHAnsi" w:cstheme="minorHAnsi"/>
                <w:sz w:val="20"/>
                <w:szCs w:val="20"/>
              </w:rPr>
              <w:t xml:space="preserve"> Zamówień Publicznych</w:t>
            </w:r>
            <w:r w:rsidRPr="008B17EF">
              <w:rPr>
                <w:rFonts w:asciiTheme="majorHAnsi" w:hAnsiTheme="majorHAnsi" w:cstheme="minorHAnsi"/>
                <w:sz w:val="20"/>
                <w:szCs w:val="20"/>
              </w:rPr>
              <w:t xml:space="preserve">                                        </w:t>
            </w:r>
            <w:r w:rsidR="00D32D28" w:rsidRPr="008B17EF">
              <w:rPr>
                <w:rFonts w:asciiTheme="majorHAnsi" w:hAnsiTheme="majorHAnsi" w:cstheme="minorHAnsi"/>
                <w:sz w:val="20"/>
                <w:szCs w:val="20"/>
              </w:rPr>
              <w:t xml:space="preserve">    </w:t>
            </w:r>
            <w:r w:rsidRPr="008B17EF">
              <w:rPr>
                <w:rFonts w:asciiTheme="majorHAnsi" w:hAnsiTheme="majorHAnsi" w:cstheme="minorHAnsi"/>
                <w:sz w:val="20"/>
                <w:szCs w:val="20"/>
              </w:rPr>
              <w:t xml:space="preserve">  </w:t>
            </w:r>
            <w:r w:rsidR="00905A32" w:rsidRPr="008B17EF">
              <w:rPr>
                <w:rFonts w:asciiTheme="majorHAnsi" w:hAnsiTheme="majorHAnsi" w:cstheme="minorHAnsi"/>
                <w:sz w:val="20"/>
                <w:szCs w:val="20"/>
              </w:rPr>
              <w:t xml:space="preserve"> i Kontraktowania Wydatków</w:t>
            </w:r>
          </w:p>
          <w:p w14:paraId="45B2D817" w14:textId="77777777" w:rsidR="00905A32" w:rsidRPr="008B17EF" w:rsidRDefault="00905A32" w:rsidP="007F7B48">
            <w:pPr>
              <w:tabs>
                <w:tab w:val="left" w:pos="709"/>
              </w:tabs>
              <w:jc w:val="center"/>
              <w:rPr>
                <w:rFonts w:asciiTheme="majorHAnsi" w:hAnsiTheme="majorHAnsi" w:cstheme="minorHAnsi"/>
                <w:sz w:val="20"/>
                <w:szCs w:val="20"/>
              </w:rPr>
            </w:pPr>
            <w:r w:rsidRPr="008B17EF">
              <w:rPr>
                <w:rFonts w:asciiTheme="majorHAnsi" w:hAnsiTheme="majorHAnsi" w:cstheme="minorHAnsi"/>
                <w:sz w:val="20"/>
                <w:szCs w:val="20"/>
              </w:rPr>
              <w:t>Biuro Zakładu, ul. Śląska 9, 25-328 Kielce</w:t>
            </w:r>
          </w:p>
          <w:p w14:paraId="7918B1C3" w14:textId="77777777" w:rsidR="00905A32" w:rsidRPr="008B17EF" w:rsidRDefault="00905A32" w:rsidP="007F7B48">
            <w:pPr>
              <w:tabs>
                <w:tab w:val="left" w:pos="709"/>
              </w:tabs>
              <w:jc w:val="center"/>
              <w:rPr>
                <w:rFonts w:asciiTheme="majorHAnsi" w:hAnsiTheme="majorHAnsi" w:cstheme="minorHAnsi"/>
                <w:sz w:val="20"/>
                <w:szCs w:val="20"/>
              </w:rPr>
            </w:pPr>
            <w:r w:rsidRPr="008B17EF">
              <w:rPr>
                <w:rFonts w:asciiTheme="majorHAnsi" w:hAnsiTheme="majorHAnsi" w:cstheme="minorHAnsi"/>
                <w:sz w:val="20"/>
                <w:szCs w:val="20"/>
              </w:rPr>
              <w:t xml:space="preserve">godziny pracy: od poniedziałku do piątku od 8:00 do 16:00 </w:t>
            </w:r>
            <w:r w:rsidRPr="008B17EF">
              <w:rPr>
                <w:rFonts w:asciiTheme="majorHAnsi" w:hAnsiTheme="majorHAnsi" w:cstheme="minorHAnsi"/>
                <w:sz w:val="20"/>
                <w:szCs w:val="20"/>
              </w:rPr>
              <w:br/>
              <w:t xml:space="preserve">tel. 41/ 366-47-91, </w:t>
            </w:r>
            <w:r w:rsidR="000867CB" w:rsidRPr="008B17EF">
              <w:rPr>
                <w:rFonts w:asciiTheme="majorHAnsi" w:hAnsiTheme="majorHAnsi" w:cstheme="minorHAnsi"/>
                <w:sz w:val="20"/>
                <w:szCs w:val="20"/>
              </w:rPr>
              <w:t>wew. 130, 131</w:t>
            </w:r>
            <w:r w:rsidRPr="008B17EF">
              <w:rPr>
                <w:rFonts w:asciiTheme="majorHAnsi" w:hAnsiTheme="majorHAnsi" w:cstheme="minorHAnsi"/>
                <w:sz w:val="20"/>
                <w:szCs w:val="20"/>
              </w:rPr>
              <w:t xml:space="preserve"> </w:t>
            </w:r>
            <w:r w:rsidRPr="008B17EF">
              <w:rPr>
                <w:rFonts w:asciiTheme="majorHAnsi" w:hAnsiTheme="majorHAnsi" w:cstheme="minorHAnsi"/>
                <w:sz w:val="20"/>
                <w:szCs w:val="20"/>
              </w:rPr>
              <w:br/>
            </w:r>
            <w:hyperlink r:id="rId8" w:history="1">
              <w:r w:rsidRPr="008B17EF">
                <w:rPr>
                  <w:rStyle w:val="Hipercze"/>
                  <w:rFonts w:asciiTheme="majorHAnsi" w:hAnsiTheme="majorHAnsi" w:cstheme="minorHAnsi"/>
                  <w:sz w:val="20"/>
                  <w:szCs w:val="20"/>
                </w:rPr>
                <w:t>www.zdz.kielce.pl</w:t>
              </w:r>
            </w:hyperlink>
            <w:r w:rsidRPr="008B17EF">
              <w:rPr>
                <w:rFonts w:asciiTheme="majorHAnsi" w:hAnsiTheme="majorHAnsi" w:cstheme="minorHAnsi"/>
                <w:sz w:val="20"/>
                <w:szCs w:val="20"/>
              </w:rPr>
              <w:t xml:space="preserve">  e-mail: </w:t>
            </w:r>
            <w:r w:rsidRPr="008B17EF">
              <w:rPr>
                <w:rStyle w:val="Hipercze"/>
                <w:rFonts w:asciiTheme="majorHAnsi" w:hAnsiTheme="majorHAnsi" w:cstheme="minorHAnsi"/>
                <w:sz w:val="20"/>
                <w:szCs w:val="20"/>
              </w:rPr>
              <w:t>zamowienia@zdz.kielce.pl</w:t>
            </w:r>
          </w:p>
        </w:tc>
      </w:tr>
    </w:tbl>
    <w:p w14:paraId="1A363967" w14:textId="77777777" w:rsidR="00A742D2" w:rsidRPr="008B17EF" w:rsidRDefault="00A742D2" w:rsidP="007F7B48">
      <w:pPr>
        <w:spacing w:after="120"/>
        <w:jc w:val="both"/>
        <w:rPr>
          <w:rFonts w:asciiTheme="majorHAnsi" w:eastAsia="Times New Roman" w:hAnsiTheme="majorHAnsi" w:cstheme="minorHAnsi"/>
          <w:b/>
          <w:iCs/>
          <w:sz w:val="20"/>
          <w:szCs w:val="20"/>
          <w:u w:val="single"/>
        </w:rPr>
      </w:pPr>
    </w:p>
    <w:p w14:paraId="2D44EB00" w14:textId="77777777" w:rsidR="00492DF5" w:rsidRDefault="00C51D18" w:rsidP="00131665">
      <w:pPr>
        <w:pStyle w:val="Akapitzlist"/>
        <w:numPr>
          <w:ilvl w:val="0"/>
          <w:numId w:val="4"/>
        </w:numPr>
        <w:spacing w:after="60"/>
        <w:ind w:left="426" w:hanging="426"/>
        <w:jc w:val="both"/>
        <w:rPr>
          <w:rFonts w:asciiTheme="majorHAnsi" w:eastAsia="Times New Roman" w:hAnsiTheme="majorHAnsi" w:cstheme="minorHAnsi"/>
          <w:bCs/>
          <w:sz w:val="20"/>
          <w:szCs w:val="20"/>
          <w:lang w:eastAsia="pl-PL"/>
        </w:rPr>
      </w:pPr>
      <w:r w:rsidRPr="008B17EF">
        <w:rPr>
          <w:rFonts w:asciiTheme="majorHAnsi" w:eastAsia="Times New Roman" w:hAnsiTheme="majorHAnsi" w:cstheme="minorHAnsi"/>
          <w:bCs/>
          <w:sz w:val="20"/>
          <w:szCs w:val="20"/>
          <w:lang w:eastAsia="pl-PL"/>
        </w:rPr>
        <w:t>Przedmiotem zamówienia jest:</w:t>
      </w:r>
      <w:r w:rsidR="00FA5FC9" w:rsidRPr="00FA5FC9">
        <w:rPr>
          <w:rFonts w:asciiTheme="majorHAnsi" w:hAnsiTheme="majorHAnsi" w:cstheme="minorHAnsi"/>
          <w:b/>
          <w:sz w:val="20"/>
          <w:szCs w:val="20"/>
        </w:rPr>
        <w:t xml:space="preserve"> </w:t>
      </w:r>
      <w:r w:rsidR="00124C66" w:rsidRPr="008B17EF">
        <w:rPr>
          <w:rFonts w:asciiTheme="majorHAnsi" w:hAnsiTheme="majorHAnsi" w:cstheme="minorHAnsi"/>
          <w:b/>
          <w:sz w:val="20"/>
          <w:szCs w:val="20"/>
        </w:rPr>
        <w:t>Organi</w:t>
      </w:r>
      <w:r w:rsidR="00124C66">
        <w:rPr>
          <w:rFonts w:asciiTheme="majorHAnsi" w:hAnsiTheme="majorHAnsi" w:cstheme="minorHAnsi"/>
          <w:b/>
          <w:sz w:val="20"/>
          <w:szCs w:val="20"/>
        </w:rPr>
        <w:t>zacja</w:t>
      </w:r>
      <w:r w:rsidR="00124C66" w:rsidRPr="008B17EF">
        <w:rPr>
          <w:rFonts w:asciiTheme="majorHAnsi" w:hAnsiTheme="majorHAnsi" w:cstheme="minorHAnsi"/>
          <w:b/>
          <w:sz w:val="20"/>
          <w:szCs w:val="20"/>
        </w:rPr>
        <w:t xml:space="preserve"> </w:t>
      </w:r>
      <w:r w:rsidR="00124C66">
        <w:rPr>
          <w:rFonts w:asciiTheme="majorHAnsi" w:hAnsiTheme="majorHAnsi" w:cstheme="minorHAnsi"/>
          <w:b/>
          <w:sz w:val="20"/>
          <w:szCs w:val="20"/>
        </w:rPr>
        <w:t xml:space="preserve">dwudniowej </w:t>
      </w:r>
      <w:r w:rsidR="00124C66" w:rsidRPr="008B17EF">
        <w:rPr>
          <w:rFonts w:asciiTheme="majorHAnsi" w:hAnsiTheme="majorHAnsi" w:cstheme="minorHAnsi"/>
          <w:b/>
          <w:sz w:val="20"/>
          <w:szCs w:val="20"/>
        </w:rPr>
        <w:t xml:space="preserve">wycieczki szkolnej </w:t>
      </w:r>
      <w:r w:rsidR="00124C66">
        <w:rPr>
          <w:rFonts w:asciiTheme="majorHAnsi" w:hAnsiTheme="majorHAnsi" w:cstheme="minorHAnsi"/>
          <w:b/>
          <w:sz w:val="20"/>
          <w:szCs w:val="20"/>
        </w:rPr>
        <w:t>do W</w:t>
      </w:r>
      <w:r w:rsidR="00586204">
        <w:rPr>
          <w:rFonts w:asciiTheme="majorHAnsi" w:hAnsiTheme="majorHAnsi" w:cstheme="minorHAnsi"/>
          <w:b/>
          <w:sz w:val="20"/>
          <w:szCs w:val="20"/>
        </w:rPr>
        <w:t>arszawy</w:t>
      </w:r>
      <w:r w:rsidR="00124C66">
        <w:rPr>
          <w:rFonts w:asciiTheme="majorHAnsi" w:hAnsiTheme="majorHAnsi" w:cstheme="minorHAnsi"/>
          <w:b/>
          <w:sz w:val="20"/>
          <w:szCs w:val="20"/>
        </w:rPr>
        <w:t xml:space="preserve"> w </w:t>
      </w:r>
      <w:r w:rsidR="00124C66" w:rsidRPr="008B17EF">
        <w:rPr>
          <w:rFonts w:asciiTheme="majorHAnsi" w:hAnsiTheme="majorHAnsi" w:cstheme="minorHAnsi"/>
          <w:b/>
          <w:sz w:val="20"/>
          <w:szCs w:val="20"/>
        </w:rPr>
        <w:t>dniach</w:t>
      </w:r>
      <w:r w:rsidR="00124C66">
        <w:rPr>
          <w:rFonts w:asciiTheme="majorHAnsi" w:hAnsiTheme="majorHAnsi" w:cstheme="minorHAnsi"/>
          <w:b/>
          <w:sz w:val="20"/>
          <w:szCs w:val="20"/>
        </w:rPr>
        <w:t xml:space="preserve"> </w:t>
      </w:r>
      <w:r w:rsidR="0048147D">
        <w:rPr>
          <w:rFonts w:asciiTheme="majorHAnsi" w:hAnsiTheme="majorHAnsi" w:cstheme="minorHAnsi"/>
          <w:b/>
          <w:sz w:val="20"/>
          <w:szCs w:val="20"/>
        </w:rPr>
        <w:t>10</w:t>
      </w:r>
      <w:r w:rsidR="00124C66">
        <w:rPr>
          <w:rFonts w:asciiTheme="majorHAnsi" w:hAnsiTheme="majorHAnsi" w:cstheme="minorHAnsi"/>
          <w:b/>
          <w:sz w:val="20"/>
          <w:szCs w:val="20"/>
        </w:rPr>
        <w:t>.1</w:t>
      </w:r>
      <w:r w:rsidR="00586204">
        <w:rPr>
          <w:rFonts w:asciiTheme="majorHAnsi" w:hAnsiTheme="majorHAnsi" w:cstheme="minorHAnsi"/>
          <w:b/>
          <w:sz w:val="20"/>
          <w:szCs w:val="20"/>
        </w:rPr>
        <w:t>2</w:t>
      </w:r>
      <w:r w:rsidR="00124C66">
        <w:rPr>
          <w:rFonts w:asciiTheme="majorHAnsi" w:hAnsiTheme="majorHAnsi" w:cstheme="minorHAnsi"/>
          <w:b/>
          <w:sz w:val="20"/>
          <w:szCs w:val="20"/>
        </w:rPr>
        <w:t>.202</w:t>
      </w:r>
      <w:r w:rsidR="00790CBE">
        <w:rPr>
          <w:rFonts w:asciiTheme="majorHAnsi" w:hAnsiTheme="majorHAnsi" w:cstheme="minorHAnsi"/>
          <w:b/>
          <w:sz w:val="20"/>
          <w:szCs w:val="20"/>
        </w:rPr>
        <w:t>6</w:t>
      </w:r>
      <w:r w:rsidR="00124C66">
        <w:rPr>
          <w:rFonts w:asciiTheme="majorHAnsi" w:hAnsiTheme="majorHAnsi" w:cstheme="minorHAnsi"/>
          <w:b/>
          <w:sz w:val="20"/>
          <w:szCs w:val="20"/>
        </w:rPr>
        <w:t xml:space="preserve"> – </w:t>
      </w:r>
      <w:r w:rsidR="0048147D">
        <w:rPr>
          <w:rFonts w:asciiTheme="majorHAnsi" w:hAnsiTheme="majorHAnsi" w:cstheme="minorHAnsi"/>
          <w:b/>
          <w:sz w:val="20"/>
          <w:szCs w:val="20"/>
        </w:rPr>
        <w:t>11</w:t>
      </w:r>
      <w:r w:rsidR="00124C66">
        <w:rPr>
          <w:rFonts w:asciiTheme="majorHAnsi" w:hAnsiTheme="majorHAnsi" w:cstheme="minorHAnsi"/>
          <w:b/>
          <w:sz w:val="20"/>
          <w:szCs w:val="20"/>
        </w:rPr>
        <w:t>.1</w:t>
      </w:r>
      <w:r w:rsidR="00586204">
        <w:rPr>
          <w:rFonts w:asciiTheme="majorHAnsi" w:hAnsiTheme="majorHAnsi" w:cstheme="minorHAnsi"/>
          <w:b/>
          <w:sz w:val="20"/>
          <w:szCs w:val="20"/>
        </w:rPr>
        <w:t>2.</w:t>
      </w:r>
      <w:r w:rsidR="00124C66">
        <w:rPr>
          <w:rFonts w:asciiTheme="majorHAnsi" w:hAnsiTheme="majorHAnsi" w:cstheme="minorHAnsi"/>
          <w:b/>
          <w:sz w:val="20"/>
          <w:szCs w:val="20"/>
        </w:rPr>
        <w:t>202</w:t>
      </w:r>
      <w:r w:rsidR="00790CBE">
        <w:rPr>
          <w:rFonts w:asciiTheme="majorHAnsi" w:hAnsiTheme="majorHAnsi" w:cstheme="minorHAnsi"/>
          <w:b/>
          <w:sz w:val="20"/>
          <w:szCs w:val="20"/>
        </w:rPr>
        <w:t>6</w:t>
      </w:r>
      <w:r w:rsidR="00124C66" w:rsidRPr="008B17EF">
        <w:rPr>
          <w:rFonts w:asciiTheme="majorHAnsi" w:hAnsiTheme="majorHAnsi" w:cstheme="minorHAnsi"/>
          <w:b/>
          <w:sz w:val="20"/>
          <w:szCs w:val="20"/>
        </w:rPr>
        <w:t xml:space="preserve"> r. dla uczniów </w:t>
      </w:r>
      <w:r w:rsidR="00124C66">
        <w:rPr>
          <w:rFonts w:asciiTheme="majorHAnsi" w:hAnsiTheme="majorHAnsi" w:cstheme="minorHAnsi"/>
          <w:b/>
          <w:sz w:val="20"/>
          <w:szCs w:val="20"/>
        </w:rPr>
        <w:t>Szkół ZDZ w Kazimierzy Wielkiej</w:t>
      </w:r>
      <w:r w:rsidR="0048147D" w:rsidRPr="0048147D">
        <w:rPr>
          <w:rFonts w:asciiTheme="majorHAnsi" w:hAnsiTheme="majorHAnsi" w:cstheme="minorHAnsi"/>
          <w:b/>
          <w:sz w:val="20"/>
          <w:szCs w:val="20"/>
        </w:rPr>
        <w:t xml:space="preserve"> </w:t>
      </w:r>
      <w:r w:rsidR="0048147D">
        <w:rPr>
          <w:rFonts w:asciiTheme="majorHAnsi" w:hAnsiTheme="majorHAnsi" w:cstheme="minorHAnsi"/>
          <w:b/>
          <w:sz w:val="20"/>
          <w:szCs w:val="20"/>
        </w:rPr>
        <w:t>w tym uczniów posiadających orzeczenia o potrzebie kształcenia specjalnego</w:t>
      </w:r>
      <w:r w:rsidR="00124C66">
        <w:rPr>
          <w:rFonts w:asciiTheme="majorHAnsi" w:hAnsiTheme="majorHAnsi" w:cstheme="minorHAnsi"/>
          <w:b/>
          <w:sz w:val="20"/>
          <w:szCs w:val="20"/>
        </w:rPr>
        <w:t>.</w:t>
      </w:r>
      <w:r w:rsidR="00124C66" w:rsidRPr="008B17EF">
        <w:rPr>
          <w:rFonts w:asciiTheme="majorHAnsi" w:eastAsia="Times New Roman" w:hAnsiTheme="majorHAnsi" w:cstheme="minorHAnsi"/>
          <w:bCs/>
          <w:sz w:val="20"/>
          <w:szCs w:val="20"/>
          <w:lang w:eastAsia="pl-PL"/>
        </w:rPr>
        <w:t xml:space="preserve"> </w:t>
      </w:r>
      <w:r w:rsidR="00A742D2" w:rsidRPr="008B17EF">
        <w:rPr>
          <w:rFonts w:asciiTheme="majorHAnsi" w:eastAsia="Times New Roman" w:hAnsiTheme="majorHAnsi" w:cstheme="minorHAnsi"/>
          <w:bCs/>
          <w:sz w:val="20"/>
          <w:szCs w:val="20"/>
          <w:lang w:eastAsia="pl-PL"/>
        </w:rPr>
        <w:t xml:space="preserve">Zakres rzeczowy został określony w charakterystyce przedmiotu </w:t>
      </w:r>
      <w:r w:rsidRPr="008B17EF">
        <w:rPr>
          <w:rFonts w:asciiTheme="majorHAnsi" w:eastAsia="Times New Roman" w:hAnsiTheme="majorHAnsi" w:cstheme="minorHAnsi"/>
          <w:bCs/>
          <w:sz w:val="20"/>
          <w:szCs w:val="20"/>
          <w:lang w:eastAsia="pl-PL"/>
        </w:rPr>
        <w:t>zamówienia - Załącznik nr 1 do Z</w:t>
      </w:r>
      <w:r w:rsidR="00A742D2" w:rsidRPr="008B17EF">
        <w:rPr>
          <w:rFonts w:asciiTheme="majorHAnsi" w:eastAsia="Times New Roman" w:hAnsiTheme="majorHAnsi" w:cstheme="minorHAnsi"/>
          <w:bCs/>
          <w:sz w:val="20"/>
          <w:szCs w:val="20"/>
          <w:lang w:eastAsia="pl-PL"/>
        </w:rPr>
        <w:t>aproszenia oraz we wzorze umow</w:t>
      </w:r>
      <w:r w:rsidR="00661395">
        <w:rPr>
          <w:rFonts w:asciiTheme="majorHAnsi" w:eastAsia="Times New Roman" w:hAnsiTheme="majorHAnsi" w:cstheme="minorHAnsi"/>
          <w:bCs/>
          <w:sz w:val="20"/>
          <w:szCs w:val="20"/>
          <w:lang w:eastAsia="pl-PL"/>
        </w:rPr>
        <w:t>y – załącznik nr 3</w:t>
      </w:r>
      <w:r w:rsidR="00A742D2" w:rsidRPr="008B17EF">
        <w:rPr>
          <w:rFonts w:asciiTheme="majorHAnsi" w:eastAsia="Times New Roman" w:hAnsiTheme="majorHAnsi" w:cstheme="minorHAnsi"/>
          <w:bCs/>
          <w:sz w:val="20"/>
          <w:szCs w:val="20"/>
          <w:lang w:eastAsia="pl-PL"/>
        </w:rPr>
        <w:t xml:space="preserve"> do Zaproszenia, które stanowią integralną część Zaproszenia.</w:t>
      </w:r>
    </w:p>
    <w:p w14:paraId="47F83CE3" w14:textId="77777777" w:rsidR="001A74FB" w:rsidRPr="007437B3" w:rsidRDefault="001A74FB" w:rsidP="00131665">
      <w:pPr>
        <w:pStyle w:val="Akapitzlist"/>
        <w:numPr>
          <w:ilvl w:val="0"/>
          <w:numId w:val="4"/>
        </w:numPr>
        <w:spacing w:after="60"/>
        <w:ind w:left="426" w:hanging="426"/>
        <w:jc w:val="both"/>
        <w:rPr>
          <w:rFonts w:asciiTheme="majorHAnsi" w:eastAsia="Times New Roman" w:hAnsiTheme="majorHAnsi" w:cstheme="minorHAnsi"/>
          <w:bCs/>
          <w:sz w:val="20"/>
          <w:szCs w:val="20"/>
          <w:lang w:eastAsia="pl-PL"/>
        </w:rPr>
      </w:pPr>
      <w:r w:rsidRPr="001A74FB">
        <w:rPr>
          <w:rFonts w:asciiTheme="majorHAnsi" w:eastAsia="Times New Roman" w:hAnsiTheme="majorHAnsi" w:cstheme="minorHAnsi"/>
          <w:bCs/>
          <w:sz w:val="20"/>
          <w:szCs w:val="20"/>
          <w:lang w:eastAsia="pl-PL"/>
        </w:rPr>
        <w:t>Wykonawca w ramach niniejszego zamówienia zobowiązany jest m.in. do zorganizowania                                       i przeprowadzenia wycieczki, zgodnie z Charakterystyką przedmiotu zamówienia, określoną                                 w Załączniku nr 1 do Zaproszenia</w:t>
      </w:r>
      <w:r w:rsidR="00782732">
        <w:rPr>
          <w:rFonts w:asciiTheme="majorHAnsi" w:eastAsia="Times New Roman" w:hAnsiTheme="majorHAnsi" w:cstheme="minorHAnsi"/>
          <w:bCs/>
          <w:sz w:val="20"/>
          <w:szCs w:val="20"/>
          <w:lang w:eastAsia="pl-PL"/>
        </w:rPr>
        <w:t>,  wzorem umowy – załącznik nr 3</w:t>
      </w:r>
      <w:r w:rsidRPr="001A74FB">
        <w:rPr>
          <w:rFonts w:asciiTheme="majorHAnsi" w:eastAsia="Times New Roman" w:hAnsiTheme="majorHAnsi" w:cstheme="minorHAnsi"/>
          <w:bCs/>
          <w:sz w:val="20"/>
          <w:szCs w:val="20"/>
          <w:lang w:eastAsia="pl-PL"/>
        </w:rPr>
        <w:t xml:space="preserve"> do Zaproszenia oraz zgodnie                            </w:t>
      </w:r>
      <w:r w:rsidRPr="007437B3">
        <w:rPr>
          <w:rFonts w:asciiTheme="majorHAnsi" w:eastAsia="Times New Roman" w:hAnsiTheme="majorHAnsi" w:cstheme="minorHAnsi"/>
          <w:bCs/>
          <w:sz w:val="20"/>
          <w:szCs w:val="20"/>
          <w:lang w:eastAsia="pl-PL"/>
        </w:rPr>
        <w:t>z opracowanym przez Wykonawcę szczegółowym programem wycieczki (stanowiącym załącznik do oferty).</w:t>
      </w:r>
    </w:p>
    <w:p w14:paraId="19449ACC" w14:textId="77777777" w:rsidR="00905A32" w:rsidRPr="00183248" w:rsidRDefault="00905A32" w:rsidP="00492DF5">
      <w:pPr>
        <w:pStyle w:val="Akapitzlist"/>
        <w:ind w:left="426"/>
        <w:contextualSpacing w:val="0"/>
        <w:jc w:val="both"/>
        <w:rPr>
          <w:rFonts w:asciiTheme="majorHAnsi" w:hAnsiTheme="majorHAnsi" w:cstheme="minorHAnsi"/>
          <w:sz w:val="20"/>
          <w:szCs w:val="20"/>
          <w:lang w:eastAsia="pl-PL"/>
        </w:rPr>
      </w:pPr>
      <w:r w:rsidRPr="00183248">
        <w:rPr>
          <w:rFonts w:asciiTheme="majorHAnsi" w:hAnsiTheme="majorHAnsi" w:cstheme="minorHAnsi"/>
          <w:sz w:val="20"/>
          <w:szCs w:val="20"/>
        </w:rPr>
        <w:t xml:space="preserve">Zamawiający nie dopuszcza składania ofert częściowych. </w:t>
      </w:r>
    </w:p>
    <w:p w14:paraId="77F33EC6" w14:textId="77777777" w:rsidR="00905A32" w:rsidRPr="00183248" w:rsidRDefault="00905A32" w:rsidP="00131665">
      <w:pPr>
        <w:pStyle w:val="Akapitzlist"/>
        <w:numPr>
          <w:ilvl w:val="0"/>
          <w:numId w:val="4"/>
        </w:numPr>
        <w:ind w:left="426" w:hanging="357"/>
        <w:contextualSpacing w:val="0"/>
        <w:jc w:val="both"/>
        <w:rPr>
          <w:rFonts w:asciiTheme="majorHAnsi" w:hAnsiTheme="majorHAnsi" w:cstheme="minorHAnsi"/>
          <w:sz w:val="20"/>
          <w:szCs w:val="20"/>
          <w:lang w:eastAsia="pl-PL"/>
        </w:rPr>
      </w:pPr>
      <w:r w:rsidRPr="00183248">
        <w:rPr>
          <w:rFonts w:asciiTheme="majorHAnsi" w:hAnsiTheme="majorHAnsi" w:cstheme="minorHAnsi"/>
          <w:sz w:val="20"/>
          <w:szCs w:val="20"/>
        </w:rPr>
        <w:t xml:space="preserve">Termin wykonania zamówienia:  w dniach </w:t>
      </w:r>
      <w:r w:rsidR="007805F8" w:rsidRPr="00183248">
        <w:rPr>
          <w:rFonts w:asciiTheme="majorHAnsi" w:hAnsiTheme="majorHAnsi" w:cstheme="minorHAnsi"/>
          <w:sz w:val="20"/>
          <w:szCs w:val="20"/>
        </w:rPr>
        <w:t xml:space="preserve"> </w:t>
      </w:r>
      <w:r w:rsidR="0048147D" w:rsidRPr="00183248">
        <w:rPr>
          <w:rFonts w:asciiTheme="majorHAnsi" w:hAnsiTheme="majorHAnsi" w:cstheme="minorHAnsi"/>
          <w:b/>
          <w:sz w:val="20"/>
          <w:szCs w:val="20"/>
        </w:rPr>
        <w:t>10</w:t>
      </w:r>
      <w:r w:rsidR="00124C66" w:rsidRPr="00183248">
        <w:rPr>
          <w:rFonts w:asciiTheme="majorHAnsi" w:hAnsiTheme="majorHAnsi" w:cstheme="minorHAnsi"/>
          <w:b/>
          <w:sz w:val="20"/>
          <w:szCs w:val="20"/>
        </w:rPr>
        <w:t>.1</w:t>
      </w:r>
      <w:r w:rsidR="00586204" w:rsidRPr="00183248">
        <w:rPr>
          <w:rFonts w:asciiTheme="majorHAnsi" w:hAnsiTheme="majorHAnsi" w:cstheme="minorHAnsi"/>
          <w:b/>
          <w:sz w:val="20"/>
          <w:szCs w:val="20"/>
        </w:rPr>
        <w:t>2</w:t>
      </w:r>
      <w:r w:rsidR="00A87CC8" w:rsidRPr="00183248">
        <w:rPr>
          <w:rFonts w:asciiTheme="majorHAnsi" w:hAnsiTheme="majorHAnsi" w:cstheme="minorHAnsi"/>
          <w:b/>
          <w:sz w:val="20"/>
          <w:szCs w:val="20"/>
        </w:rPr>
        <w:t>.2</w:t>
      </w:r>
      <w:r w:rsidR="00124C66" w:rsidRPr="00183248">
        <w:rPr>
          <w:rFonts w:asciiTheme="majorHAnsi" w:hAnsiTheme="majorHAnsi" w:cstheme="minorHAnsi"/>
          <w:b/>
          <w:sz w:val="20"/>
          <w:szCs w:val="20"/>
        </w:rPr>
        <w:t>02</w:t>
      </w:r>
      <w:r w:rsidR="0048147D" w:rsidRPr="00183248">
        <w:rPr>
          <w:rFonts w:asciiTheme="majorHAnsi" w:hAnsiTheme="majorHAnsi" w:cstheme="minorHAnsi"/>
          <w:b/>
          <w:sz w:val="20"/>
          <w:szCs w:val="20"/>
        </w:rPr>
        <w:t>6</w:t>
      </w:r>
      <w:r w:rsidR="00124C66" w:rsidRPr="00183248">
        <w:rPr>
          <w:rFonts w:asciiTheme="majorHAnsi" w:hAnsiTheme="majorHAnsi" w:cstheme="minorHAnsi"/>
          <w:b/>
          <w:sz w:val="20"/>
          <w:szCs w:val="20"/>
        </w:rPr>
        <w:t xml:space="preserve"> – </w:t>
      </w:r>
      <w:r w:rsidR="00FD795C" w:rsidRPr="00183248">
        <w:rPr>
          <w:rFonts w:asciiTheme="majorHAnsi" w:hAnsiTheme="majorHAnsi" w:cstheme="minorHAnsi"/>
          <w:b/>
          <w:sz w:val="20"/>
          <w:szCs w:val="20"/>
        </w:rPr>
        <w:t>11</w:t>
      </w:r>
      <w:r w:rsidR="00124C66" w:rsidRPr="00183248">
        <w:rPr>
          <w:rFonts w:asciiTheme="majorHAnsi" w:hAnsiTheme="majorHAnsi" w:cstheme="minorHAnsi"/>
          <w:b/>
          <w:sz w:val="20"/>
          <w:szCs w:val="20"/>
        </w:rPr>
        <w:t>.1</w:t>
      </w:r>
      <w:r w:rsidR="00586204" w:rsidRPr="00183248">
        <w:rPr>
          <w:rFonts w:asciiTheme="majorHAnsi" w:hAnsiTheme="majorHAnsi" w:cstheme="minorHAnsi"/>
          <w:b/>
          <w:sz w:val="20"/>
          <w:szCs w:val="20"/>
        </w:rPr>
        <w:t>2</w:t>
      </w:r>
      <w:r w:rsidR="00A87CC8" w:rsidRPr="00183248">
        <w:rPr>
          <w:rFonts w:asciiTheme="majorHAnsi" w:hAnsiTheme="majorHAnsi" w:cstheme="minorHAnsi"/>
          <w:b/>
          <w:sz w:val="20"/>
          <w:szCs w:val="20"/>
        </w:rPr>
        <w:t>.202</w:t>
      </w:r>
      <w:r w:rsidR="0048147D" w:rsidRPr="00183248">
        <w:rPr>
          <w:rFonts w:asciiTheme="majorHAnsi" w:hAnsiTheme="majorHAnsi" w:cstheme="minorHAnsi"/>
          <w:b/>
          <w:sz w:val="20"/>
          <w:szCs w:val="20"/>
        </w:rPr>
        <w:t>6</w:t>
      </w:r>
      <w:r w:rsidR="007805F8" w:rsidRPr="00183248">
        <w:rPr>
          <w:rFonts w:asciiTheme="majorHAnsi" w:hAnsiTheme="majorHAnsi" w:cstheme="minorHAnsi"/>
          <w:b/>
          <w:sz w:val="20"/>
          <w:szCs w:val="20"/>
        </w:rPr>
        <w:t xml:space="preserve"> r</w:t>
      </w:r>
      <w:r w:rsidR="007805F8" w:rsidRPr="00183248">
        <w:rPr>
          <w:rFonts w:asciiTheme="majorHAnsi" w:hAnsiTheme="majorHAnsi" w:cstheme="minorHAnsi"/>
          <w:sz w:val="20"/>
          <w:szCs w:val="20"/>
        </w:rPr>
        <w:t>.</w:t>
      </w:r>
    </w:p>
    <w:p w14:paraId="49BC3AC0" w14:textId="77777777" w:rsidR="00905A32" w:rsidRPr="003B5331" w:rsidRDefault="00905A32" w:rsidP="00131665">
      <w:pPr>
        <w:pStyle w:val="Akapitzlist"/>
        <w:numPr>
          <w:ilvl w:val="0"/>
          <w:numId w:val="4"/>
        </w:numPr>
        <w:ind w:left="426" w:hanging="357"/>
        <w:contextualSpacing w:val="0"/>
        <w:jc w:val="both"/>
        <w:rPr>
          <w:rFonts w:asciiTheme="majorHAnsi" w:hAnsiTheme="majorHAnsi" w:cstheme="minorHAnsi"/>
          <w:sz w:val="20"/>
          <w:szCs w:val="20"/>
          <w:lang w:eastAsia="pl-PL"/>
        </w:rPr>
      </w:pPr>
      <w:r w:rsidRPr="00183248">
        <w:rPr>
          <w:rFonts w:asciiTheme="majorHAnsi" w:hAnsiTheme="majorHAnsi" w:cstheme="minorHAnsi"/>
          <w:sz w:val="20"/>
          <w:szCs w:val="20"/>
        </w:rPr>
        <w:t xml:space="preserve">O </w:t>
      </w:r>
      <w:r w:rsidRPr="003B5331">
        <w:rPr>
          <w:rFonts w:asciiTheme="majorHAnsi" w:hAnsiTheme="majorHAnsi" w:cstheme="minorHAnsi"/>
          <w:sz w:val="20"/>
          <w:szCs w:val="20"/>
        </w:rPr>
        <w:t xml:space="preserve">udzielenie zamówienia mogą ubiegać się Wykonawcy, którzy: </w:t>
      </w:r>
    </w:p>
    <w:p w14:paraId="5526A54D" w14:textId="77777777" w:rsidR="00905A32" w:rsidRPr="003B5331" w:rsidRDefault="00905A32" w:rsidP="00131665">
      <w:pPr>
        <w:numPr>
          <w:ilvl w:val="0"/>
          <w:numId w:val="9"/>
        </w:numPr>
        <w:ind w:left="709" w:hanging="425"/>
        <w:jc w:val="both"/>
        <w:rPr>
          <w:rFonts w:asciiTheme="majorHAnsi" w:hAnsiTheme="majorHAnsi" w:cstheme="minorHAnsi"/>
          <w:sz w:val="20"/>
          <w:szCs w:val="20"/>
        </w:rPr>
      </w:pPr>
      <w:r w:rsidRPr="003B5331">
        <w:rPr>
          <w:rFonts w:asciiTheme="majorHAnsi" w:hAnsiTheme="majorHAnsi" w:cstheme="minorHAnsi"/>
          <w:sz w:val="20"/>
          <w:szCs w:val="20"/>
          <w:u w:val="single"/>
        </w:rPr>
        <w:t>spełniają warunki udziału w postępowaniu dotyczące:</w:t>
      </w:r>
    </w:p>
    <w:p w14:paraId="46A054BD" w14:textId="77777777" w:rsidR="00905A32" w:rsidRPr="003B5331" w:rsidRDefault="00905A32" w:rsidP="00131665">
      <w:pPr>
        <w:numPr>
          <w:ilvl w:val="0"/>
          <w:numId w:val="10"/>
        </w:numPr>
        <w:ind w:left="993" w:hanging="284"/>
        <w:jc w:val="both"/>
        <w:rPr>
          <w:rFonts w:asciiTheme="majorHAnsi" w:hAnsiTheme="majorHAnsi" w:cstheme="minorHAnsi"/>
          <w:sz w:val="20"/>
          <w:szCs w:val="20"/>
        </w:rPr>
      </w:pPr>
      <w:r w:rsidRPr="003B5331">
        <w:rPr>
          <w:rFonts w:asciiTheme="majorHAnsi" w:hAnsiTheme="majorHAnsi" w:cstheme="minorHAnsi"/>
          <w:b/>
          <w:sz w:val="20"/>
          <w:szCs w:val="20"/>
        </w:rPr>
        <w:t>kompetencji lub uprawnień</w:t>
      </w:r>
      <w:r w:rsidRPr="003B5331">
        <w:rPr>
          <w:rFonts w:asciiTheme="majorHAnsi" w:hAnsiTheme="majorHAnsi" w:cstheme="minorHAnsi"/>
          <w:sz w:val="20"/>
          <w:szCs w:val="20"/>
        </w:rPr>
        <w:t xml:space="preserve"> do prowadzenia określonej działalności zawodowej, o ile wynika to z odrębnych przepisów.</w:t>
      </w:r>
    </w:p>
    <w:p w14:paraId="0FDFA15E" w14:textId="19A831A4" w:rsidR="00905A32" w:rsidRPr="00183248" w:rsidRDefault="00905A32" w:rsidP="007F7B48">
      <w:pPr>
        <w:ind w:left="993"/>
        <w:jc w:val="both"/>
        <w:rPr>
          <w:rFonts w:asciiTheme="majorHAnsi" w:hAnsiTheme="majorHAnsi" w:cstheme="minorHAnsi"/>
          <w:b/>
          <w:sz w:val="20"/>
          <w:szCs w:val="20"/>
        </w:rPr>
      </w:pPr>
      <w:r w:rsidRPr="003B5331">
        <w:rPr>
          <w:rFonts w:asciiTheme="majorHAnsi" w:hAnsiTheme="majorHAnsi" w:cstheme="minorHAnsi"/>
          <w:b/>
          <w:sz w:val="20"/>
          <w:szCs w:val="20"/>
        </w:rPr>
        <w:t xml:space="preserve">Warunek ten zostanie spełniony, jeżeli wykonawca wykaże że jest wpisany do Rejestru Organizatorów Turystyki i Pośredników Turystycznych </w:t>
      </w:r>
      <w:r w:rsidRPr="003B5331">
        <w:rPr>
          <w:rFonts w:asciiTheme="majorHAnsi" w:hAnsiTheme="majorHAnsi" w:cstheme="minorHAnsi"/>
          <w:sz w:val="20"/>
          <w:szCs w:val="20"/>
        </w:rPr>
        <w:t xml:space="preserve">zgodnie z ustawą o imprezach turystycznych i powiązanych usługach </w:t>
      </w:r>
      <w:r w:rsidR="00E07AB0" w:rsidRPr="003B5331">
        <w:rPr>
          <w:rFonts w:asciiTheme="majorHAnsi" w:hAnsiTheme="majorHAnsi" w:cstheme="minorHAnsi"/>
          <w:sz w:val="20"/>
          <w:szCs w:val="20"/>
        </w:rPr>
        <w:t>turystycznych (tj. DZ. U. z 2022 poz. 511</w:t>
      </w:r>
      <w:r w:rsidRPr="003B5331">
        <w:rPr>
          <w:rFonts w:asciiTheme="majorHAnsi" w:hAnsiTheme="majorHAnsi" w:cstheme="minorHAnsi"/>
          <w:sz w:val="20"/>
          <w:szCs w:val="20"/>
        </w:rPr>
        <w:t>) oraz</w:t>
      </w:r>
      <w:r w:rsidR="00D5646D">
        <w:rPr>
          <w:rFonts w:asciiTheme="majorHAnsi" w:hAnsiTheme="majorHAnsi" w:cstheme="minorHAnsi"/>
          <w:sz w:val="20"/>
          <w:szCs w:val="20"/>
        </w:rPr>
        <w:t xml:space="preserve"> </w:t>
      </w:r>
      <w:r w:rsidRPr="003B5331">
        <w:rPr>
          <w:rFonts w:asciiTheme="majorHAnsi" w:hAnsiTheme="majorHAnsi" w:cstheme="minorHAnsi"/>
          <w:sz w:val="20"/>
          <w:szCs w:val="20"/>
          <w:shd w:val="clear" w:color="auto" w:fill="FFFFFF"/>
        </w:rPr>
        <w:t>potwierdzi, że ma gwarancję</w:t>
      </w:r>
      <w:r w:rsidRPr="00183248">
        <w:rPr>
          <w:rFonts w:asciiTheme="majorHAnsi" w:hAnsiTheme="majorHAnsi" w:cstheme="minorHAnsi"/>
          <w:sz w:val="20"/>
          <w:szCs w:val="20"/>
          <w:shd w:val="clear" w:color="auto" w:fill="FFFFFF"/>
        </w:rPr>
        <w:t xml:space="preserve"> ba</w:t>
      </w:r>
      <w:r w:rsidR="00BD6211" w:rsidRPr="00183248">
        <w:rPr>
          <w:rFonts w:asciiTheme="majorHAnsi" w:hAnsiTheme="majorHAnsi" w:cstheme="minorHAnsi"/>
          <w:sz w:val="20"/>
          <w:szCs w:val="20"/>
          <w:shd w:val="clear" w:color="auto" w:fill="FFFFFF"/>
        </w:rPr>
        <w:t>n</w:t>
      </w:r>
      <w:r w:rsidRPr="00183248">
        <w:rPr>
          <w:rFonts w:asciiTheme="majorHAnsi" w:hAnsiTheme="majorHAnsi" w:cstheme="minorHAnsi"/>
          <w:sz w:val="20"/>
          <w:szCs w:val="20"/>
          <w:shd w:val="clear" w:color="auto" w:fill="FFFFFF"/>
        </w:rPr>
        <w:t>kową lub ubezpiecz</w:t>
      </w:r>
      <w:r w:rsidR="00A27C73" w:rsidRPr="00183248">
        <w:rPr>
          <w:rFonts w:asciiTheme="majorHAnsi" w:hAnsiTheme="majorHAnsi" w:cstheme="minorHAnsi"/>
          <w:sz w:val="20"/>
          <w:szCs w:val="20"/>
          <w:shd w:val="clear" w:color="auto" w:fill="FFFFFF"/>
        </w:rPr>
        <w:t>eniową albo umowę ubezpieczenia</w:t>
      </w:r>
    </w:p>
    <w:p w14:paraId="113E4A4D" w14:textId="77777777" w:rsidR="00146029" w:rsidRPr="00183248" w:rsidRDefault="00146029" w:rsidP="007F7B48">
      <w:pPr>
        <w:spacing w:after="60"/>
        <w:ind w:left="993"/>
        <w:jc w:val="both"/>
        <w:rPr>
          <w:rFonts w:asciiTheme="majorHAnsi" w:hAnsiTheme="majorHAnsi" w:cstheme="minorHAnsi"/>
          <w:sz w:val="20"/>
          <w:szCs w:val="20"/>
        </w:rPr>
      </w:pPr>
    </w:p>
    <w:p w14:paraId="1DB51376" w14:textId="77777777" w:rsidR="00905A32" w:rsidRPr="00183248" w:rsidRDefault="00905A32" w:rsidP="007F7B48">
      <w:pPr>
        <w:spacing w:after="60"/>
        <w:ind w:left="993"/>
        <w:jc w:val="both"/>
        <w:rPr>
          <w:rFonts w:asciiTheme="majorHAnsi" w:hAnsiTheme="majorHAnsi" w:cstheme="minorHAnsi"/>
          <w:sz w:val="20"/>
          <w:szCs w:val="20"/>
        </w:rPr>
      </w:pPr>
      <w:r w:rsidRPr="00183248">
        <w:rPr>
          <w:rFonts w:asciiTheme="majorHAnsi" w:hAnsiTheme="majorHAnsi" w:cstheme="minorHAnsi"/>
          <w:sz w:val="20"/>
          <w:szCs w:val="20"/>
        </w:rPr>
        <w:t>Ocena spełniania tego warunku na podstawie załączonego do oferty wpisu do właściwego Rejestru oraz kopii właściwej gwarancji lub umowy ubezpieczenia.</w:t>
      </w:r>
    </w:p>
    <w:p w14:paraId="46B86524" w14:textId="77777777" w:rsidR="00905A32" w:rsidRPr="00183248" w:rsidRDefault="00905A32" w:rsidP="00131665">
      <w:pPr>
        <w:pStyle w:val="Akapitzlist"/>
        <w:numPr>
          <w:ilvl w:val="0"/>
          <w:numId w:val="10"/>
        </w:numPr>
        <w:tabs>
          <w:tab w:val="left" w:pos="0"/>
          <w:tab w:val="left" w:pos="284"/>
        </w:tabs>
        <w:suppressAutoHyphens/>
        <w:ind w:left="993" w:hanging="284"/>
        <w:jc w:val="both"/>
        <w:rPr>
          <w:rFonts w:asciiTheme="majorHAnsi" w:hAnsiTheme="majorHAnsi" w:cstheme="minorHAnsi"/>
          <w:b/>
          <w:sz w:val="20"/>
          <w:szCs w:val="20"/>
          <w:u w:val="single"/>
        </w:rPr>
      </w:pPr>
      <w:r w:rsidRPr="00183248">
        <w:rPr>
          <w:rFonts w:asciiTheme="majorHAnsi" w:hAnsiTheme="majorHAnsi" w:cstheme="minorHAnsi"/>
          <w:b/>
          <w:sz w:val="20"/>
          <w:szCs w:val="20"/>
          <w:u w:val="single"/>
        </w:rPr>
        <w:t>zdolności technicznej lub zawodowej:</w:t>
      </w:r>
    </w:p>
    <w:p w14:paraId="2B0CF6AA" w14:textId="488B6CA9" w:rsidR="00F01551" w:rsidRPr="007437B3" w:rsidRDefault="00905A32" w:rsidP="007F7B48">
      <w:pPr>
        <w:ind w:left="708"/>
        <w:jc w:val="both"/>
        <w:rPr>
          <w:rFonts w:asciiTheme="majorHAnsi" w:hAnsiTheme="majorHAnsi" w:cstheme="minorHAnsi"/>
          <w:b/>
          <w:sz w:val="20"/>
          <w:szCs w:val="20"/>
        </w:rPr>
      </w:pPr>
      <w:r w:rsidRPr="00183248">
        <w:rPr>
          <w:rFonts w:asciiTheme="majorHAnsi" w:hAnsiTheme="majorHAnsi" w:cstheme="minorHAnsi"/>
          <w:sz w:val="20"/>
          <w:szCs w:val="20"/>
          <w:lang w:eastAsia="pl-PL"/>
        </w:rPr>
        <w:t xml:space="preserve">- </w:t>
      </w:r>
      <w:r w:rsidRPr="007437B3">
        <w:rPr>
          <w:rFonts w:asciiTheme="majorHAnsi" w:hAnsiTheme="majorHAnsi" w:cstheme="minorHAnsi"/>
          <w:bCs/>
          <w:sz w:val="20"/>
          <w:szCs w:val="20"/>
        </w:rPr>
        <w:t>warunek ten zostanie uznany za spełniony, jeżeli Wykonawca wykaże, że w okresie ostatnich trzech lat przed upływem terminu składania ofert, wykonał w s</w:t>
      </w:r>
      <w:r w:rsidR="001B4E80" w:rsidRPr="007437B3">
        <w:rPr>
          <w:rFonts w:asciiTheme="majorHAnsi" w:hAnsiTheme="majorHAnsi" w:cstheme="minorHAnsi"/>
          <w:bCs/>
          <w:sz w:val="20"/>
          <w:szCs w:val="20"/>
        </w:rPr>
        <w:t xml:space="preserve">posób należyty, co najmniej </w:t>
      </w:r>
      <w:r w:rsidR="00B4150F" w:rsidRPr="007437B3">
        <w:rPr>
          <w:rFonts w:asciiTheme="majorHAnsi" w:hAnsiTheme="majorHAnsi" w:cstheme="minorHAnsi"/>
          <w:bCs/>
          <w:sz w:val="20"/>
          <w:szCs w:val="20"/>
        </w:rPr>
        <w:t>jedno zamówienie, któ</w:t>
      </w:r>
      <w:r w:rsidR="00F22277" w:rsidRPr="007437B3">
        <w:rPr>
          <w:rFonts w:asciiTheme="majorHAnsi" w:hAnsiTheme="majorHAnsi" w:cstheme="minorHAnsi"/>
          <w:bCs/>
          <w:sz w:val="20"/>
          <w:szCs w:val="20"/>
        </w:rPr>
        <w:t>rego przedmiotem była</w:t>
      </w:r>
      <w:r w:rsidR="00B4150F" w:rsidRPr="007437B3">
        <w:rPr>
          <w:rFonts w:asciiTheme="majorHAnsi" w:hAnsiTheme="majorHAnsi" w:cstheme="minorHAnsi"/>
          <w:bCs/>
          <w:sz w:val="20"/>
          <w:szCs w:val="20"/>
        </w:rPr>
        <w:t xml:space="preserve"> co najmniej jedna usługa dot. organizacji imprezy turystycznej dla dzieci lub młodzieży o wartości ni</w:t>
      </w:r>
      <w:r w:rsidR="00672407" w:rsidRPr="007437B3">
        <w:rPr>
          <w:rFonts w:asciiTheme="majorHAnsi" w:hAnsiTheme="majorHAnsi" w:cstheme="minorHAnsi"/>
          <w:bCs/>
          <w:sz w:val="20"/>
          <w:szCs w:val="20"/>
        </w:rPr>
        <w:t>e mni</w:t>
      </w:r>
      <w:r w:rsidR="00562188" w:rsidRPr="007437B3">
        <w:rPr>
          <w:rFonts w:asciiTheme="majorHAnsi" w:hAnsiTheme="majorHAnsi" w:cstheme="minorHAnsi"/>
          <w:bCs/>
          <w:sz w:val="20"/>
          <w:szCs w:val="20"/>
        </w:rPr>
        <w:t xml:space="preserve">ejszej niż </w:t>
      </w:r>
      <w:r w:rsidR="00562188" w:rsidRPr="007437B3">
        <w:rPr>
          <w:rFonts w:asciiTheme="majorHAnsi" w:hAnsiTheme="majorHAnsi" w:cstheme="minorHAnsi"/>
          <w:b/>
          <w:sz w:val="20"/>
          <w:szCs w:val="20"/>
        </w:rPr>
        <w:t>40</w:t>
      </w:r>
      <w:r w:rsidR="00672407" w:rsidRPr="007437B3">
        <w:rPr>
          <w:rFonts w:asciiTheme="majorHAnsi" w:hAnsiTheme="majorHAnsi" w:cstheme="minorHAnsi"/>
          <w:b/>
          <w:sz w:val="20"/>
          <w:szCs w:val="20"/>
        </w:rPr>
        <w:t> </w:t>
      </w:r>
      <w:r w:rsidR="00B4150F" w:rsidRPr="007437B3">
        <w:rPr>
          <w:rFonts w:asciiTheme="majorHAnsi" w:hAnsiTheme="majorHAnsi" w:cstheme="minorHAnsi"/>
          <w:b/>
          <w:sz w:val="20"/>
          <w:szCs w:val="20"/>
        </w:rPr>
        <w:t>000</w:t>
      </w:r>
      <w:r w:rsidR="00672407" w:rsidRPr="007437B3">
        <w:rPr>
          <w:rFonts w:asciiTheme="majorHAnsi" w:hAnsiTheme="majorHAnsi" w:cstheme="minorHAnsi"/>
          <w:b/>
          <w:sz w:val="20"/>
          <w:szCs w:val="20"/>
        </w:rPr>
        <w:t>,00</w:t>
      </w:r>
      <w:r w:rsidR="00B4150F" w:rsidRPr="007437B3">
        <w:rPr>
          <w:rFonts w:asciiTheme="majorHAnsi" w:hAnsiTheme="majorHAnsi" w:cstheme="minorHAnsi"/>
          <w:b/>
          <w:sz w:val="20"/>
          <w:szCs w:val="20"/>
        </w:rPr>
        <w:t xml:space="preserve"> zł (słownie: </w:t>
      </w:r>
      <w:r w:rsidR="007437B3">
        <w:rPr>
          <w:rFonts w:asciiTheme="majorHAnsi" w:hAnsiTheme="majorHAnsi" w:cstheme="minorHAnsi"/>
          <w:b/>
          <w:sz w:val="20"/>
          <w:szCs w:val="20"/>
        </w:rPr>
        <w:t>czter</w:t>
      </w:r>
      <w:r w:rsidR="00B4150F" w:rsidRPr="007437B3">
        <w:rPr>
          <w:rFonts w:asciiTheme="majorHAnsi" w:hAnsiTheme="majorHAnsi" w:cstheme="minorHAnsi"/>
          <w:b/>
          <w:sz w:val="20"/>
          <w:szCs w:val="20"/>
        </w:rPr>
        <w:t>dzieści tysięcy złotych).</w:t>
      </w:r>
    </w:p>
    <w:p w14:paraId="2B5F9068" w14:textId="77777777" w:rsidR="00F22277" w:rsidRPr="00183248" w:rsidRDefault="00F22277" w:rsidP="008D4B0A">
      <w:pPr>
        <w:ind w:left="708"/>
        <w:jc w:val="both"/>
        <w:rPr>
          <w:rFonts w:asciiTheme="majorHAnsi" w:hAnsiTheme="majorHAnsi" w:cstheme="minorHAnsi"/>
          <w:sz w:val="20"/>
          <w:szCs w:val="20"/>
        </w:rPr>
      </w:pPr>
    </w:p>
    <w:p w14:paraId="0C33A58C" w14:textId="77777777" w:rsidR="00905A32" w:rsidRPr="008D4B0A" w:rsidRDefault="00905A32" w:rsidP="008D4B0A">
      <w:pPr>
        <w:ind w:left="708"/>
        <w:jc w:val="both"/>
        <w:rPr>
          <w:rFonts w:asciiTheme="majorHAnsi" w:hAnsiTheme="majorHAnsi" w:cstheme="minorHAnsi"/>
          <w:sz w:val="20"/>
          <w:szCs w:val="20"/>
        </w:rPr>
      </w:pPr>
      <w:r w:rsidRPr="00183248">
        <w:rPr>
          <w:rFonts w:asciiTheme="majorHAnsi" w:hAnsiTheme="majorHAnsi" w:cstheme="minorHAnsi"/>
          <w:sz w:val="20"/>
          <w:szCs w:val="20"/>
        </w:rPr>
        <w:t xml:space="preserve">Ocena spełnienia tego warunku nastąpi na podstawie </w:t>
      </w:r>
      <w:r w:rsidRPr="008B17EF">
        <w:rPr>
          <w:rFonts w:asciiTheme="majorHAnsi" w:hAnsiTheme="majorHAnsi" w:cstheme="minorHAnsi"/>
          <w:sz w:val="20"/>
          <w:szCs w:val="20"/>
        </w:rPr>
        <w:t xml:space="preserve">złożonego wykazu wykonanych usług z podaniem rodzaju  daty i miejsca wykonania </w:t>
      </w:r>
      <w:r w:rsidR="00FB44D8" w:rsidRPr="008B17EF">
        <w:rPr>
          <w:rFonts w:asciiTheme="majorHAnsi" w:hAnsiTheme="majorHAnsi" w:cstheme="minorHAnsi"/>
          <w:sz w:val="20"/>
          <w:szCs w:val="20"/>
        </w:rPr>
        <w:t xml:space="preserve">zgodnie ze wzorem stanowiącym Załącznik nr 6 do Zaproszenia </w:t>
      </w:r>
      <w:r w:rsidRPr="008B17EF">
        <w:rPr>
          <w:rFonts w:asciiTheme="majorHAnsi" w:hAnsiTheme="majorHAnsi" w:cstheme="minorHAnsi"/>
          <w:sz w:val="20"/>
          <w:szCs w:val="20"/>
        </w:rPr>
        <w:t>wraz z dokumentem poświadczającym nale</w:t>
      </w:r>
      <w:r w:rsidR="00B4150F">
        <w:rPr>
          <w:rFonts w:asciiTheme="majorHAnsi" w:hAnsiTheme="majorHAnsi" w:cstheme="minorHAnsi"/>
          <w:sz w:val="20"/>
          <w:szCs w:val="20"/>
        </w:rPr>
        <w:t xml:space="preserve">żyte wykonanie wskazanych usług </w:t>
      </w:r>
      <w:r w:rsidR="00B4150F" w:rsidRPr="00B4150F">
        <w:rPr>
          <w:rFonts w:asciiTheme="majorHAnsi" w:hAnsiTheme="majorHAnsi" w:cstheme="minorHAnsi"/>
          <w:sz w:val="20"/>
          <w:szCs w:val="20"/>
        </w:rPr>
        <w:t>a jeżeli</w:t>
      </w:r>
      <w:r w:rsidR="00B4150F">
        <w:rPr>
          <w:rFonts w:asciiTheme="majorHAnsi" w:hAnsiTheme="majorHAnsi" w:cstheme="minorHAnsi"/>
          <w:sz w:val="20"/>
          <w:szCs w:val="20"/>
        </w:rPr>
        <w:t xml:space="preserve">     </w:t>
      </w:r>
      <w:r w:rsidR="00B4150F" w:rsidRPr="00B4150F">
        <w:rPr>
          <w:rFonts w:asciiTheme="majorHAnsi" w:hAnsiTheme="majorHAnsi" w:cstheme="minorHAnsi"/>
          <w:sz w:val="20"/>
          <w:szCs w:val="20"/>
        </w:rPr>
        <w:t xml:space="preserve"> z uzasadnionej przyczyny o obiektywnym charakterze Wykonawca nie jest w stanie uzyskać tych dokum</w:t>
      </w:r>
      <w:r w:rsidR="00B4150F">
        <w:rPr>
          <w:rFonts w:asciiTheme="majorHAnsi" w:hAnsiTheme="majorHAnsi" w:cstheme="minorHAnsi"/>
          <w:sz w:val="20"/>
          <w:szCs w:val="20"/>
        </w:rPr>
        <w:t>entów - oświadczenie Wykonawcy;</w:t>
      </w:r>
    </w:p>
    <w:p w14:paraId="49D771C3" w14:textId="77777777" w:rsidR="00905A32" w:rsidRPr="003B5331" w:rsidRDefault="00905A32" w:rsidP="00131665">
      <w:pPr>
        <w:pStyle w:val="Tekstpodstawowy"/>
        <w:numPr>
          <w:ilvl w:val="0"/>
          <w:numId w:val="12"/>
        </w:numPr>
        <w:tabs>
          <w:tab w:val="clear" w:pos="900"/>
          <w:tab w:val="clear" w:pos="1844"/>
          <w:tab w:val="num" w:pos="-2268"/>
        </w:tabs>
        <w:ind w:left="284" w:hanging="284"/>
        <w:rPr>
          <w:rFonts w:asciiTheme="majorHAnsi" w:hAnsiTheme="majorHAnsi" w:cstheme="minorHAnsi"/>
          <w:sz w:val="20"/>
          <w:szCs w:val="20"/>
        </w:rPr>
      </w:pPr>
      <w:r w:rsidRPr="003B5331">
        <w:rPr>
          <w:rFonts w:asciiTheme="majorHAnsi" w:hAnsiTheme="majorHAnsi" w:cstheme="minorHAnsi"/>
          <w:sz w:val="20"/>
          <w:szCs w:val="20"/>
        </w:rPr>
        <w:t>Wykaz oświadczeń lub dokumentów, jakie mają dostarczyć Wykonawcy, w celu potwierdzenia   spełnienia warunków udziału w rozpoznaniu</w:t>
      </w:r>
    </w:p>
    <w:p w14:paraId="69342B24" w14:textId="77777777" w:rsidR="00905A32" w:rsidRPr="008B17EF" w:rsidRDefault="00905A32" w:rsidP="00131665">
      <w:pPr>
        <w:pStyle w:val="Tekstpodstawowy"/>
        <w:numPr>
          <w:ilvl w:val="0"/>
          <w:numId w:val="5"/>
        </w:numPr>
        <w:tabs>
          <w:tab w:val="clear" w:pos="900"/>
        </w:tabs>
        <w:ind w:left="992" w:hanging="357"/>
        <w:rPr>
          <w:rFonts w:asciiTheme="majorHAnsi" w:hAnsiTheme="majorHAnsi" w:cstheme="minorHAnsi"/>
          <w:b/>
          <w:sz w:val="20"/>
          <w:szCs w:val="20"/>
        </w:rPr>
      </w:pPr>
      <w:r w:rsidRPr="008B17EF">
        <w:rPr>
          <w:rFonts w:asciiTheme="majorHAnsi" w:hAnsiTheme="majorHAnsi" w:cstheme="minorHAnsi"/>
          <w:sz w:val="20"/>
          <w:szCs w:val="20"/>
        </w:rPr>
        <w:lastRenderedPageBreak/>
        <w:t>Oferta musi zawierać:</w:t>
      </w:r>
    </w:p>
    <w:tbl>
      <w:tblPr>
        <w:tblW w:w="8505" w:type="dxa"/>
        <w:tblInd w:w="637" w:type="dxa"/>
        <w:tblLayout w:type="fixed"/>
        <w:tblCellMar>
          <w:left w:w="70" w:type="dxa"/>
          <w:right w:w="70" w:type="dxa"/>
        </w:tblCellMar>
        <w:tblLook w:val="0000" w:firstRow="0" w:lastRow="0" w:firstColumn="0" w:lastColumn="0" w:noHBand="0" w:noVBand="0"/>
      </w:tblPr>
      <w:tblGrid>
        <w:gridCol w:w="426"/>
        <w:gridCol w:w="8079"/>
      </w:tblGrid>
      <w:tr w:rsidR="00905A32" w:rsidRPr="008B17EF" w14:paraId="59F7B905" w14:textId="77777777" w:rsidTr="00D90635">
        <w:trPr>
          <w:trHeight w:val="274"/>
        </w:trPr>
        <w:tc>
          <w:tcPr>
            <w:tcW w:w="426" w:type="dxa"/>
            <w:tcBorders>
              <w:top w:val="double" w:sz="4" w:space="0" w:color="000000"/>
              <w:left w:val="double" w:sz="4" w:space="0" w:color="000000"/>
              <w:bottom w:val="double" w:sz="4" w:space="0" w:color="000000"/>
            </w:tcBorders>
            <w:shd w:val="clear" w:color="auto" w:fill="auto"/>
            <w:vAlign w:val="center"/>
          </w:tcPr>
          <w:p w14:paraId="1167F419" w14:textId="77777777" w:rsidR="00905A32" w:rsidRPr="008B17EF" w:rsidRDefault="00905A32" w:rsidP="007F7B48">
            <w:pPr>
              <w:suppressAutoHyphens/>
              <w:spacing w:before="40" w:after="40"/>
              <w:jc w:val="both"/>
              <w:rPr>
                <w:rFonts w:asciiTheme="majorHAnsi" w:hAnsiTheme="majorHAnsi" w:cstheme="minorHAnsi"/>
                <w:sz w:val="20"/>
                <w:szCs w:val="20"/>
                <w:lang w:eastAsia="zh-CN"/>
              </w:rPr>
            </w:pPr>
          </w:p>
        </w:tc>
        <w:tc>
          <w:tcPr>
            <w:tcW w:w="8079"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C0C2BC3" w14:textId="77777777" w:rsidR="00905A32" w:rsidRPr="008B17EF" w:rsidRDefault="00905A32" w:rsidP="007F7B48">
            <w:pPr>
              <w:suppressAutoHyphens/>
              <w:spacing w:before="40" w:after="40"/>
              <w:ind w:left="72" w:right="140"/>
              <w:jc w:val="center"/>
              <w:rPr>
                <w:rFonts w:asciiTheme="majorHAnsi" w:hAnsiTheme="majorHAnsi" w:cstheme="minorHAnsi"/>
                <w:color w:val="000000" w:themeColor="text1"/>
                <w:sz w:val="20"/>
                <w:szCs w:val="20"/>
                <w:lang w:eastAsia="zh-CN"/>
              </w:rPr>
            </w:pPr>
            <w:r w:rsidRPr="008B17EF">
              <w:rPr>
                <w:rFonts w:asciiTheme="majorHAnsi" w:eastAsia="Batang" w:hAnsiTheme="majorHAnsi" w:cstheme="minorHAnsi"/>
                <w:b/>
                <w:color w:val="000000" w:themeColor="text1"/>
                <w:sz w:val="20"/>
                <w:szCs w:val="20"/>
                <w:lang w:eastAsia="zh-CN"/>
              </w:rPr>
              <w:t>Oświadczenie woli (Oferta) zawiera</w:t>
            </w:r>
          </w:p>
        </w:tc>
      </w:tr>
      <w:tr w:rsidR="00905A32" w:rsidRPr="008B17EF" w14:paraId="787457DE" w14:textId="77777777" w:rsidTr="00D90635">
        <w:trPr>
          <w:trHeight w:val="480"/>
        </w:trPr>
        <w:tc>
          <w:tcPr>
            <w:tcW w:w="426" w:type="dxa"/>
            <w:tcBorders>
              <w:top w:val="double" w:sz="4" w:space="0" w:color="000000"/>
              <w:left w:val="double" w:sz="4" w:space="0" w:color="000000"/>
              <w:bottom w:val="double" w:sz="4" w:space="0" w:color="000000"/>
            </w:tcBorders>
            <w:shd w:val="clear" w:color="auto" w:fill="auto"/>
            <w:vAlign w:val="center"/>
          </w:tcPr>
          <w:p w14:paraId="0F81E536" w14:textId="77777777" w:rsidR="00905A32" w:rsidRPr="008B17EF" w:rsidRDefault="00905A32" w:rsidP="007F7B48">
            <w:pPr>
              <w:tabs>
                <w:tab w:val="left" w:pos="360"/>
              </w:tabs>
              <w:suppressAutoHyphens/>
              <w:snapToGrid w:val="0"/>
              <w:jc w:val="center"/>
              <w:rPr>
                <w:rFonts w:asciiTheme="majorHAnsi" w:eastAsia="Batang" w:hAnsiTheme="majorHAnsi" w:cstheme="minorHAnsi"/>
                <w:sz w:val="20"/>
                <w:szCs w:val="20"/>
                <w:lang w:eastAsia="zh-CN"/>
              </w:rPr>
            </w:pPr>
            <w:r w:rsidRPr="008B17EF">
              <w:rPr>
                <w:rFonts w:asciiTheme="majorHAnsi" w:eastAsia="Batang" w:hAnsiTheme="majorHAnsi" w:cstheme="minorHAnsi"/>
                <w:sz w:val="20"/>
                <w:szCs w:val="20"/>
                <w:lang w:eastAsia="zh-CN"/>
              </w:rPr>
              <w:t>1.</w:t>
            </w:r>
          </w:p>
        </w:tc>
        <w:tc>
          <w:tcPr>
            <w:tcW w:w="8079"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5430DC8" w14:textId="77777777" w:rsidR="001A74FB" w:rsidRPr="008B17EF" w:rsidRDefault="001A74FB" w:rsidP="00F22277">
            <w:pPr>
              <w:suppressAutoHyphens/>
              <w:ind w:right="140"/>
              <w:jc w:val="both"/>
              <w:rPr>
                <w:rFonts w:asciiTheme="majorHAnsi" w:hAnsiTheme="majorHAnsi" w:cstheme="minorHAnsi"/>
                <w:bCs/>
                <w:iCs/>
                <w:sz w:val="20"/>
                <w:szCs w:val="20"/>
                <w:lang w:eastAsia="zh-CN"/>
              </w:rPr>
            </w:pPr>
            <w:r w:rsidRPr="008571D5">
              <w:rPr>
                <w:rFonts w:asciiTheme="majorHAnsi" w:eastAsia="Batang" w:hAnsiTheme="majorHAnsi" w:cs="Times New Roman"/>
                <w:b/>
                <w:sz w:val="20"/>
                <w:szCs w:val="20"/>
                <w:lang w:eastAsia="zh-CN"/>
              </w:rPr>
              <w:t>Ofertę cenową</w:t>
            </w:r>
            <w:r w:rsidRPr="008571D5">
              <w:rPr>
                <w:rFonts w:asciiTheme="majorHAnsi" w:eastAsia="Batang" w:hAnsiTheme="majorHAnsi" w:cs="Times New Roman"/>
                <w:sz w:val="20"/>
                <w:szCs w:val="20"/>
                <w:lang w:eastAsia="zh-CN"/>
              </w:rPr>
              <w:t xml:space="preserve"> zgodną z załączonym Formularzem Ofertowym, którego wzór stanowi załącznik  Nr 2 do niniejszego Zaproszenia wraz ze </w:t>
            </w:r>
            <w:r w:rsidRPr="006C7B3E">
              <w:rPr>
                <w:rFonts w:asciiTheme="majorHAnsi" w:hAnsiTheme="majorHAnsi" w:cs="Times New Roman"/>
                <w:b/>
                <w:bCs/>
                <w:iCs/>
                <w:sz w:val="20"/>
                <w:szCs w:val="20"/>
                <w:highlight w:val="yellow"/>
                <w:lang w:eastAsia="zh-CN"/>
              </w:rPr>
              <w:t>Szczegółowym programem wycieczki.</w:t>
            </w:r>
          </w:p>
        </w:tc>
      </w:tr>
      <w:tr w:rsidR="00905A32" w:rsidRPr="008B17EF" w14:paraId="2F169B3F" w14:textId="77777777" w:rsidTr="00D90635">
        <w:trPr>
          <w:trHeight w:val="613"/>
        </w:trPr>
        <w:tc>
          <w:tcPr>
            <w:tcW w:w="426" w:type="dxa"/>
            <w:tcBorders>
              <w:top w:val="double" w:sz="4" w:space="0" w:color="000000"/>
              <w:left w:val="double" w:sz="4" w:space="0" w:color="000000"/>
              <w:bottom w:val="double" w:sz="4" w:space="0" w:color="000000"/>
            </w:tcBorders>
            <w:shd w:val="clear" w:color="auto" w:fill="auto"/>
            <w:vAlign w:val="center"/>
          </w:tcPr>
          <w:p w14:paraId="225BD1EB" w14:textId="77777777" w:rsidR="00905A32" w:rsidRPr="008B17EF" w:rsidRDefault="00441673" w:rsidP="007F7B48">
            <w:pPr>
              <w:suppressAutoHyphens/>
              <w:jc w:val="center"/>
              <w:rPr>
                <w:rFonts w:asciiTheme="majorHAnsi" w:hAnsiTheme="majorHAnsi" w:cstheme="minorHAnsi"/>
                <w:sz w:val="20"/>
                <w:szCs w:val="20"/>
                <w:lang w:eastAsia="zh-CN"/>
              </w:rPr>
            </w:pPr>
            <w:r>
              <w:rPr>
                <w:rFonts w:asciiTheme="majorHAnsi" w:hAnsiTheme="majorHAnsi" w:cstheme="minorHAnsi"/>
                <w:sz w:val="20"/>
                <w:szCs w:val="20"/>
                <w:lang w:eastAsia="zh-CN"/>
              </w:rPr>
              <w:t>2</w:t>
            </w:r>
            <w:r w:rsidR="00905A32" w:rsidRPr="008B17EF">
              <w:rPr>
                <w:rFonts w:asciiTheme="majorHAnsi" w:hAnsiTheme="majorHAnsi" w:cstheme="minorHAnsi"/>
                <w:sz w:val="20"/>
                <w:szCs w:val="20"/>
                <w:lang w:eastAsia="zh-CN"/>
              </w:rPr>
              <w:t>.</w:t>
            </w:r>
          </w:p>
        </w:tc>
        <w:tc>
          <w:tcPr>
            <w:tcW w:w="8079"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790D7FF" w14:textId="77777777" w:rsidR="00905A32" w:rsidRPr="008B17EF" w:rsidRDefault="00905A32" w:rsidP="007F7B48">
            <w:pPr>
              <w:jc w:val="both"/>
              <w:rPr>
                <w:rFonts w:asciiTheme="majorHAnsi" w:hAnsiTheme="majorHAnsi" w:cstheme="minorHAnsi"/>
                <w:sz w:val="20"/>
                <w:szCs w:val="20"/>
                <w:lang w:eastAsia="pl-PL"/>
              </w:rPr>
            </w:pPr>
            <w:r w:rsidRPr="008B17EF">
              <w:rPr>
                <w:rFonts w:asciiTheme="majorHAnsi" w:hAnsiTheme="majorHAnsi" w:cstheme="minorHAnsi"/>
                <w:bCs/>
                <w:iCs/>
                <w:sz w:val="20"/>
                <w:szCs w:val="20"/>
                <w:lang w:eastAsia="zh-CN"/>
              </w:rPr>
              <w:t xml:space="preserve">Aktualny odpis z właściwego rejestru lub z centralnej ewidencji i informacji </w:t>
            </w:r>
            <w:r w:rsidR="00EE6C08" w:rsidRPr="008B17EF">
              <w:rPr>
                <w:rFonts w:asciiTheme="majorHAnsi" w:hAnsiTheme="majorHAnsi" w:cstheme="minorHAnsi"/>
                <w:bCs/>
                <w:iCs/>
                <w:sz w:val="20"/>
                <w:szCs w:val="20"/>
                <w:lang w:eastAsia="zh-CN"/>
              </w:rPr>
              <w:br/>
            </w:r>
            <w:r w:rsidRPr="008B17EF">
              <w:rPr>
                <w:rFonts w:asciiTheme="majorHAnsi" w:hAnsiTheme="majorHAnsi" w:cstheme="minorHAnsi"/>
                <w:bCs/>
                <w:iCs/>
                <w:sz w:val="20"/>
                <w:szCs w:val="20"/>
                <w:lang w:eastAsia="zh-CN"/>
              </w:rPr>
              <w:t>o działalności gospodarczej.</w:t>
            </w:r>
          </w:p>
          <w:p w14:paraId="4ABB313F" w14:textId="77777777" w:rsidR="00905A32" w:rsidRPr="008B17EF" w:rsidRDefault="00905A32" w:rsidP="007F7B48">
            <w:pPr>
              <w:jc w:val="both"/>
              <w:rPr>
                <w:rFonts w:asciiTheme="majorHAnsi" w:hAnsiTheme="majorHAnsi" w:cstheme="minorHAnsi"/>
                <w:sz w:val="20"/>
                <w:szCs w:val="20"/>
                <w:lang w:eastAsia="pl-PL"/>
              </w:rPr>
            </w:pPr>
            <w:r w:rsidRPr="008B17EF">
              <w:rPr>
                <w:rFonts w:asciiTheme="majorHAnsi" w:hAnsiTheme="majorHAnsi" w:cstheme="minorHAnsi"/>
                <w:sz w:val="20"/>
                <w:szCs w:val="20"/>
              </w:rPr>
              <w:t>W przypadku wskazania w Formularzu Ofertowym przez Wykonawcę dostępności oświadczeń lub dokumentów, w formie elektronicznej pod określonymi adresami internetowymi ogólnodostępnych i bezpłatnych baz danych, Zamawiający pobiera samodzielnie z tych baz danych wskazane przez Wykonawcę oświadczenia lub dokumenty.</w:t>
            </w:r>
          </w:p>
          <w:p w14:paraId="0A5D0F0A" w14:textId="77777777" w:rsidR="00905A32" w:rsidRPr="008B17EF" w:rsidRDefault="00905A32" w:rsidP="007F7B48">
            <w:pPr>
              <w:suppressAutoHyphens/>
              <w:jc w:val="both"/>
              <w:rPr>
                <w:rFonts w:asciiTheme="majorHAnsi" w:hAnsiTheme="majorHAnsi" w:cstheme="minorHAnsi"/>
                <w:bCs/>
                <w:iCs/>
                <w:sz w:val="20"/>
                <w:szCs w:val="20"/>
                <w:lang w:eastAsia="zh-CN"/>
              </w:rPr>
            </w:pPr>
            <w:r w:rsidRPr="008B17EF">
              <w:rPr>
                <w:rFonts w:asciiTheme="majorHAnsi" w:eastAsia="Batang" w:hAnsiTheme="majorHAnsi" w:cstheme="minorHAnsi"/>
                <w:color w:val="000000" w:themeColor="text1"/>
                <w:sz w:val="20"/>
                <w:szCs w:val="20"/>
                <w:lang w:eastAsia="zh-CN"/>
              </w:rPr>
              <w:t xml:space="preserve">Pełnomocnictwo - jeżeli oferta wraz z oświadczeniami składana jest przez pełnomocnika </w:t>
            </w:r>
          </w:p>
        </w:tc>
      </w:tr>
      <w:tr w:rsidR="00905A32" w:rsidRPr="008B17EF" w14:paraId="5F0D330D" w14:textId="77777777" w:rsidTr="00D90635">
        <w:trPr>
          <w:trHeight w:val="613"/>
        </w:trPr>
        <w:tc>
          <w:tcPr>
            <w:tcW w:w="426" w:type="dxa"/>
            <w:tcBorders>
              <w:top w:val="double" w:sz="4" w:space="0" w:color="000000"/>
              <w:left w:val="double" w:sz="4" w:space="0" w:color="000000"/>
              <w:bottom w:val="double" w:sz="4" w:space="0" w:color="000000"/>
            </w:tcBorders>
            <w:shd w:val="clear" w:color="auto" w:fill="auto"/>
            <w:vAlign w:val="center"/>
          </w:tcPr>
          <w:p w14:paraId="114E8499" w14:textId="77777777" w:rsidR="00905A32" w:rsidRPr="008B17EF" w:rsidRDefault="00441673" w:rsidP="007F7B48">
            <w:pPr>
              <w:suppressAutoHyphens/>
              <w:jc w:val="center"/>
              <w:rPr>
                <w:rFonts w:asciiTheme="majorHAnsi" w:hAnsiTheme="majorHAnsi" w:cstheme="minorHAnsi"/>
                <w:sz w:val="20"/>
                <w:szCs w:val="20"/>
                <w:lang w:eastAsia="zh-CN"/>
              </w:rPr>
            </w:pPr>
            <w:r>
              <w:rPr>
                <w:rFonts w:asciiTheme="majorHAnsi" w:hAnsiTheme="majorHAnsi" w:cstheme="minorHAnsi"/>
                <w:sz w:val="20"/>
                <w:szCs w:val="20"/>
                <w:lang w:eastAsia="zh-CN"/>
              </w:rPr>
              <w:t>3</w:t>
            </w:r>
            <w:r w:rsidR="00905A32" w:rsidRPr="008B17EF">
              <w:rPr>
                <w:rFonts w:asciiTheme="majorHAnsi" w:hAnsiTheme="majorHAnsi" w:cstheme="minorHAnsi"/>
                <w:sz w:val="20"/>
                <w:szCs w:val="20"/>
                <w:lang w:eastAsia="zh-CN"/>
              </w:rPr>
              <w:t>.</w:t>
            </w:r>
          </w:p>
        </w:tc>
        <w:tc>
          <w:tcPr>
            <w:tcW w:w="8079"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C41AAB7" w14:textId="77777777" w:rsidR="00EE6C08" w:rsidRPr="008B17EF" w:rsidRDefault="00905A32" w:rsidP="007F7B48">
            <w:pPr>
              <w:jc w:val="both"/>
              <w:rPr>
                <w:rFonts w:asciiTheme="majorHAnsi" w:hAnsiTheme="majorHAnsi" w:cstheme="minorHAnsi"/>
                <w:b/>
                <w:sz w:val="20"/>
                <w:szCs w:val="20"/>
              </w:rPr>
            </w:pPr>
            <w:r w:rsidRPr="008B17EF">
              <w:rPr>
                <w:rFonts w:asciiTheme="majorHAnsi" w:hAnsiTheme="majorHAnsi" w:cstheme="minorHAnsi"/>
                <w:sz w:val="20"/>
                <w:szCs w:val="20"/>
              </w:rPr>
              <w:t>Wpis do Rejestru Organizatorów Turystyki i Pośredników Turystycznych</w:t>
            </w:r>
            <w:r w:rsidRPr="008B17EF">
              <w:rPr>
                <w:rFonts w:asciiTheme="majorHAnsi" w:hAnsiTheme="majorHAnsi" w:cstheme="minorHAnsi"/>
                <w:b/>
                <w:sz w:val="20"/>
                <w:szCs w:val="20"/>
              </w:rPr>
              <w:t xml:space="preserve"> </w:t>
            </w:r>
          </w:p>
          <w:p w14:paraId="4E3EECBF" w14:textId="77777777" w:rsidR="00905A32" w:rsidRPr="008B17EF" w:rsidRDefault="00905A32" w:rsidP="00A27C73">
            <w:pPr>
              <w:jc w:val="both"/>
              <w:rPr>
                <w:rFonts w:asciiTheme="majorHAnsi" w:hAnsiTheme="majorHAnsi" w:cstheme="minorHAnsi"/>
                <w:b/>
                <w:sz w:val="20"/>
                <w:szCs w:val="20"/>
              </w:rPr>
            </w:pPr>
            <w:r w:rsidRPr="008B17EF">
              <w:rPr>
                <w:rFonts w:asciiTheme="majorHAnsi" w:hAnsiTheme="majorHAnsi" w:cstheme="minorHAnsi"/>
                <w:sz w:val="20"/>
                <w:szCs w:val="20"/>
              </w:rPr>
              <w:t xml:space="preserve">oraz kopia </w:t>
            </w:r>
            <w:r w:rsidRPr="008B17EF">
              <w:rPr>
                <w:rFonts w:asciiTheme="majorHAnsi" w:hAnsiTheme="majorHAnsi" w:cstheme="minorHAnsi"/>
                <w:sz w:val="20"/>
                <w:szCs w:val="20"/>
                <w:shd w:val="clear" w:color="auto" w:fill="FFFFFF"/>
              </w:rPr>
              <w:t xml:space="preserve">gwarancji </w:t>
            </w:r>
            <w:r w:rsidRPr="00146029">
              <w:rPr>
                <w:rFonts w:asciiTheme="majorHAnsi" w:hAnsiTheme="majorHAnsi" w:cstheme="minorHAnsi"/>
                <w:sz w:val="20"/>
                <w:szCs w:val="20"/>
                <w:shd w:val="clear" w:color="auto" w:fill="FFFFFF"/>
              </w:rPr>
              <w:t>ba</w:t>
            </w:r>
            <w:r w:rsidR="00441673" w:rsidRPr="00146029">
              <w:rPr>
                <w:rFonts w:asciiTheme="majorHAnsi" w:hAnsiTheme="majorHAnsi" w:cstheme="minorHAnsi"/>
                <w:sz w:val="20"/>
                <w:szCs w:val="20"/>
                <w:shd w:val="clear" w:color="auto" w:fill="FFFFFF"/>
              </w:rPr>
              <w:t>n</w:t>
            </w:r>
            <w:r w:rsidRPr="00146029">
              <w:rPr>
                <w:rFonts w:asciiTheme="majorHAnsi" w:hAnsiTheme="majorHAnsi" w:cstheme="minorHAnsi"/>
                <w:sz w:val="20"/>
                <w:szCs w:val="20"/>
                <w:shd w:val="clear" w:color="auto" w:fill="FFFFFF"/>
              </w:rPr>
              <w:t xml:space="preserve">kowej lub ubezpieczeniowej </w:t>
            </w:r>
            <w:r w:rsidRPr="008B17EF">
              <w:rPr>
                <w:rFonts w:asciiTheme="majorHAnsi" w:hAnsiTheme="majorHAnsi" w:cstheme="minorHAnsi"/>
                <w:sz w:val="20"/>
                <w:szCs w:val="20"/>
                <w:shd w:val="clear" w:color="auto" w:fill="FFFFFF"/>
              </w:rPr>
              <w:t>albo umowy ubezpieczenia</w:t>
            </w:r>
          </w:p>
        </w:tc>
      </w:tr>
      <w:tr w:rsidR="00905A32" w:rsidRPr="008B17EF" w14:paraId="3A2D7FDA" w14:textId="77777777" w:rsidTr="00D90635">
        <w:trPr>
          <w:trHeight w:val="613"/>
        </w:trPr>
        <w:tc>
          <w:tcPr>
            <w:tcW w:w="426" w:type="dxa"/>
            <w:tcBorders>
              <w:top w:val="double" w:sz="4" w:space="0" w:color="000000"/>
              <w:left w:val="double" w:sz="4" w:space="0" w:color="000000"/>
              <w:bottom w:val="double" w:sz="4" w:space="0" w:color="000000"/>
            </w:tcBorders>
            <w:shd w:val="clear" w:color="auto" w:fill="auto"/>
            <w:vAlign w:val="center"/>
          </w:tcPr>
          <w:p w14:paraId="186C677F" w14:textId="77777777" w:rsidR="00905A32" w:rsidRPr="008B17EF" w:rsidRDefault="00441673" w:rsidP="007F7B48">
            <w:pPr>
              <w:suppressAutoHyphens/>
              <w:jc w:val="center"/>
              <w:rPr>
                <w:rFonts w:asciiTheme="majorHAnsi" w:hAnsiTheme="majorHAnsi" w:cstheme="minorHAnsi"/>
                <w:sz w:val="20"/>
                <w:szCs w:val="20"/>
                <w:lang w:eastAsia="zh-CN"/>
              </w:rPr>
            </w:pPr>
            <w:r>
              <w:rPr>
                <w:rFonts w:asciiTheme="majorHAnsi" w:hAnsiTheme="majorHAnsi" w:cstheme="minorHAnsi"/>
                <w:sz w:val="20"/>
                <w:szCs w:val="20"/>
                <w:lang w:eastAsia="zh-CN"/>
              </w:rPr>
              <w:t>4</w:t>
            </w:r>
            <w:r w:rsidR="00905A32" w:rsidRPr="008B17EF">
              <w:rPr>
                <w:rFonts w:asciiTheme="majorHAnsi" w:hAnsiTheme="majorHAnsi" w:cstheme="minorHAnsi"/>
                <w:sz w:val="20"/>
                <w:szCs w:val="20"/>
                <w:lang w:eastAsia="zh-CN"/>
              </w:rPr>
              <w:t xml:space="preserve">. </w:t>
            </w:r>
          </w:p>
        </w:tc>
        <w:tc>
          <w:tcPr>
            <w:tcW w:w="8079"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1CB2A96" w14:textId="77777777" w:rsidR="00905A32" w:rsidRPr="008B17EF" w:rsidRDefault="00905A32" w:rsidP="007F7B48">
            <w:pPr>
              <w:jc w:val="both"/>
              <w:rPr>
                <w:rFonts w:asciiTheme="majorHAnsi" w:hAnsiTheme="majorHAnsi" w:cstheme="minorHAnsi"/>
                <w:sz w:val="20"/>
                <w:szCs w:val="20"/>
              </w:rPr>
            </w:pPr>
            <w:r w:rsidRPr="008B17EF">
              <w:rPr>
                <w:rFonts w:asciiTheme="majorHAnsi" w:hAnsiTheme="majorHAnsi" w:cstheme="minorHAnsi"/>
                <w:sz w:val="20"/>
                <w:szCs w:val="20"/>
              </w:rPr>
              <w:t>Wykaz usług</w:t>
            </w:r>
            <w:r w:rsidR="00FB44D8" w:rsidRPr="008B17EF">
              <w:rPr>
                <w:rFonts w:asciiTheme="majorHAnsi" w:hAnsiTheme="majorHAnsi" w:cstheme="minorHAnsi"/>
                <w:sz w:val="20"/>
                <w:szCs w:val="20"/>
              </w:rPr>
              <w:t>,</w:t>
            </w:r>
            <w:r w:rsidRPr="008B17EF">
              <w:rPr>
                <w:rFonts w:asciiTheme="majorHAnsi" w:hAnsiTheme="majorHAnsi" w:cstheme="minorHAnsi"/>
                <w:sz w:val="20"/>
                <w:szCs w:val="20"/>
              </w:rPr>
              <w:t xml:space="preserve"> </w:t>
            </w:r>
            <w:r w:rsidR="00FB44D8" w:rsidRPr="008B17EF">
              <w:rPr>
                <w:rFonts w:asciiTheme="majorHAnsi" w:hAnsiTheme="majorHAnsi" w:cstheme="minorHAnsi"/>
                <w:sz w:val="20"/>
                <w:szCs w:val="20"/>
              </w:rPr>
              <w:t>któ</w:t>
            </w:r>
            <w:r w:rsidR="00F757BB">
              <w:rPr>
                <w:rFonts w:asciiTheme="majorHAnsi" w:hAnsiTheme="majorHAnsi" w:cstheme="minorHAnsi"/>
                <w:sz w:val="20"/>
                <w:szCs w:val="20"/>
              </w:rPr>
              <w:t>rego wzór stanowi Załącznik nr 4</w:t>
            </w:r>
            <w:r w:rsidR="00FB44D8" w:rsidRPr="008B17EF">
              <w:rPr>
                <w:rFonts w:asciiTheme="majorHAnsi" w:hAnsiTheme="majorHAnsi" w:cstheme="minorHAnsi"/>
                <w:sz w:val="20"/>
                <w:szCs w:val="20"/>
              </w:rPr>
              <w:t xml:space="preserve"> do Zaproszenia </w:t>
            </w:r>
            <w:r w:rsidRPr="008B17EF">
              <w:rPr>
                <w:rFonts w:asciiTheme="majorHAnsi" w:hAnsiTheme="majorHAnsi" w:cstheme="minorHAnsi"/>
                <w:sz w:val="20"/>
                <w:szCs w:val="20"/>
              </w:rPr>
              <w:t>wraz z dokumentem poświadczającym nale</w:t>
            </w:r>
            <w:r w:rsidR="00FB44D8" w:rsidRPr="008B17EF">
              <w:rPr>
                <w:rFonts w:asciiTheme="majorHAnsi" w:hAnsiTheme="majorHAnsi" w:cstheme="minorHAnsi"/>
                <w:sz w:val="20"/>
                <w:szCs w:val="20"/>
              </w:rPr>
              <w:t>żyte wykonanie wskazanych usług.</w:t>
            </w:r>
          </w:p>
        </w:tc>
      </w:tr>
    </w:tbl>
    <w:p w14:paraId="7E8EB358" w14:textId="77777777" w:rsidR="00905A32" w:rsidRPr="008B17EF" w:rsidRDefault="00905A32" w:rsidP="007F7B48">
      <w:pPr>
        <w:widowControl w:val="0"/>
        <w:suppressAutoHyphens/>
        <w:jc w:val="both"/>
        <w:rPr>
          <w:rFonts w:asciiTheme="majorHAnsi" w:eastAsia="Times New Roman" w:hAnsiTheme="majorHAnsi" w:cstheme="minorHAnsi"/>
          <w:sz w:val="20"/>
          <w:szCs w:val="20"/>
          <w:lang w:eastAsia="ar-SA"/>
        </w:rPr>
      </w:pPr>
    </w:p>
    <w:p w14:paraId="43833F6A" w14:textId="77777777" w:rsidR="00905A32" w:rsidRPr="003B5331" w:rsidRDefault="00905A32" w:rsidP="00131665">
      <w:pPr>
        <w:pStyle w:val="Akapitzlist"/>
        <w:widowControl w:val="0"/>
        <w:numPr>
          <w:ilvl w:val="0"/>
          <w:numId w:val="12"/>
        </w:numPr>
        <w:tabs>
          <w:tab w:val="clear" w:pos="1844"/>
        </w:tabs>
        <w:suppressAutoHyphens/>
        <w:spacing w:after="60"/>
        <w:ind w:left="284" w:hanging="284"/>
        <w:jc w:val="both"/>
        <w:rPr>
          <w:rFonts w:asciiTheme="majorHAnsi" w:eastAsia="Times New Roman" w:hAnsiTheme="majorHAnsi" w:cstheme="minorHAnsi"/>
          <w:sz w:val="20"/>
          <w:szCs w:val="20"/>
          <w:lang w:eastAsia="ar-SA"/>
        </w:rPr>
      </w:pPr>
      <w:r w:rsidRPr="003B5331">
        <w:rPr>
          <w:rFonts w:asciiTheme="majorHAnsi" w:eastAsia="Times New Roman" w:hAnsiTheme="majorHAnsi" w:cstheme="minorHAnsi"/>
          <w:sz w:val="20"/>
          <w:szCs w:val="20"/>
          <w:lang w:eastAsia="ar-SA"/>
        </w:rPr>
        <w:t>Informacja o sposobie porozumiewania się Zamawiającego z Wykonawcami oraz przekazywania oświadczeń lub dokumentów.</w:t>
      </w:r>
    </w:p>
    <w:p w14:paraId="1D249682" w14:textId="77777777" w:rsidR="00905A32" w:rsidRPr="008B17EF" w:rsidRDefault="00905A32" w:rsidP="00131665">
      <w:pPr>
        <w:pStyle w:val="Akapitzlist"/>
        <w:numPr>
          <w:ilvl w:val="0"/>
          <w:numId w:val="13"/>
        </w:numPr>
        <w:spacing w:after="60"/>
        <w:ind w:left="567"/>
        <w:jc w:val="both"/>
        <w:rPr>
          <w:rFonts w:asciiTheme="majorHAnsi" w:eastAsia="Times New Roman" w:hAnsiTheme="majorHAnsi" w:cstheme="minorHAnsi"/>
          <w:sz w:val="20"/>
          <w:szCs w:val="20"/>
          <w:lang w:eastAsia="pl-PL"/>
        </w:rPr>
      </w:pPr>
      <w:r w:rsidRPr="008B17EF">
        <w:rPr>
          <w:rFonts w:asciiTheme="majorHAnsi" w:eastAsia="Times New Roman" w:hAnsiTheme="majorHAnsi" w:cstheme="minorHAnsi"/>
          <w:sz w:val="20"/>
          <w:szCs w:val="20"/>
          <w:lang w:eastAsia="pl-PL"/>
        </w:rPr>
        <w:t>Rozpoznanie o udzielenie zamówienia</w:t>
      </w:r>
      <w:r w:rsidR="00672407">
        <w:rPr>
          <w:rFonts w:asciiTheme="majorHAnsi" w:eastAsia="Times New Roman" w:hAnsiTheme="majorHAnsi" w:cstheme="minorHAnsi"/>
          <w:sz w:val="20"/>
          <w:szCs w:val="20"/>
          <w:lang w:eastAsia="pl-PL"/>
        </w:rPr>
        <w:t xml:space="preserve">, </w:t>
      </w:r>
      <w:r w:rsidRPr="008B17EF">
        <w:rPr>
          <w:rFonts w:asciiTheme="majorHAnsi" w:eastAsia="Times New Roman" w:hAnsiTheme="majorHAnsi" w:cstheme="minorHAnsi"/>
          <w:sz w:val="20"/>
          <w:szCs w:val="20"/>
          <w:lang w:eastAsia="pl-PL"/>
        </w:rPr>
        <w:t>prowadzi się z zachowaniem formy pisemnej. Po otwarciu ofert dopuszcza się formę elektroniczną. Strona, która otrzymuje dokumenty lub informacje drogą elektroniczną jest zobowiązana na żądanie strony przekazującej dokument lub informację, do niezwłocznego potwierdzenia faktu ich otrzymania. Adres poczty elektronicznej prowadzącego postępowanie zos</w:t>
      </w:r>
      <w:r w:rsidR="004A4C4F">
        <w:rPr>
          <w:rFonts w:asciiTheme="majorHAnsi" w:eastAsia="Times New Roman" w:hAnsiTheme="majorHAnsi" w:cstheme="minorHAnsi"/>
          <w:sz w:val="20"/>
          <w:szCs w:val="20"/>
          <w:lang w:eastAsia="pl-PL"/>
        </w:rPr>
        <w:t>tały podane w Zaproszeniu</w:t>
      </w:r>
      <w:r w:rsidRPr="008B17EF">
        <w:rPr>
          <w:rFonts w:asciiTheme="majorHAnsi" w:eastAsia="Times New Roman" w:hAnsiTheme="majorHAnsi" w:cstheme="minorHAnsi"/>
          <w:sz w:val="20"/>
          <w:szCs w:val="20"/>
          <w:lang w:eastAsia="pl-PL"/>
        </w:rPr>
        <w:t>. Oferty składa się w formie pisemnej.</w:t>
      </w:r>
    </w:p>
    <w:p w14:paraId="1FAEBA44" w14:textId="77777777" w:rsidR="00905A32" w:rsidRPr="008B17EF" w:rsidRDefault="00905A32" w:rsidP="00131665">
      <w:pPr>
        <w:pStyle w:val="ust"/>
        <w:numPr>
          <w:ilvl w:val="0"/>
          <w:numId w:val="11"/>
        </w:numPr>
        <w:spacing w:before="0" w:after="0"/>
        <w:ind w:left="567"/>
        <w:rPr>
          <w:rFonts w:asciiTheme="majorHAnsi" w:hAnsiTheme="majorHAnsi" w:cstheme="minorHAnsi"/>
          <w:sz w:val="20"/>
        </w:rPr>
      </w:pPr>
      <w:r w:rsidRPr="008B17EF">
        <w:rPr>
          <w:rFonts w:asciiTheme="majorHAnsi" w:hAnsiTheme="majorHAnsi" w:cstheme="minorHAnsi"/>
          <w:sz w:val="20"/>
        </w:rPr>
        <w:t>W przypadku braku potwierdzenia otrzymania wiadomości przez Wykonawcę, Zamawiający domniema, iż pismo wysłane przez Zamawiającego na adres poczty elektronicznej  podany przez Wykonawcę w ofercie zostało mu doręczone w sposób umożliwiający zapoznanie się Wykonawcy</w:t>
      </w:r>
      <w:r w:rsidR="008D4B0A">
        <w:rPr>
          <w:rFonts w:asciiTheme="majorHAnsi" w:hAnsiTheme="majorHAnsi" w:cstheme="minorHAnsi"/>
          <w:sz w:val="20"/>
        </w:rPr>
        <w:t xml:space="preserve">                        </w:t>
      </w:r>
      <w:r w:rsidRPr="008B17EF">
        <w:rPr>
          <w:rFonts w:asciiTheme="majorHAnsi" w:hAnsiTheme="majorHAnsi" w:cstheme="minorHAnsi"/>
          <w:sz w:val="20"/>
        </w:rPr>
        <w:t xml:space="preserve"> z treścią pisma.</w:t>
      </w:r>
    </w:p>
    <w:p w14:paraId="0D2C8FA8" w14:textId="77777777" w:rsidR="00905A32" w:rsidRPr="008B17EF" w:rsidRDefault="00905A32" w:rsidP="00131665">
      <w:pPr>
        <w:pStyle w:val="ust"/>
        <w:numPr>
          <w:ilvl w:val="0"/>
          <w:numId w:val="11"/>
        </w:numPr>
        <w:spacing w:before="0"/>
        <w:ind w:left="567"/>
        <w:rPr>
          <w:rFonts w:asciiTheme="majorHAnsi" w:hAnsiTheme="majorHAnsi" w:cstheme="minorHAnsi"/>
          <w:sz w:val="20"/>
        </w:rPr>
      </w:pPr>
      <w:r w:rsidRPr="008B17EF">
        <w:rPr>
          <w:rFonts w:asciiTheme="majorHAnsi" w:hAnsiTheme="majorHAnsi" w:cstheme="minorHAnsi"/>
          <w:sz w:val="20"/>
        </w:rPr>
        <w:t>Postępowanie o udzielenie zamówienia prowadzi się w języku polskim.</w:t>
      </w:r>
    </w:p>
    <w:p w14:paraId="08D3EFD2" w14:textId="77777777" w:rsidR="00905A32" w:rsidRPr="008B17EF" w:rsidRDefault="00905A32" w:rsidP="00131665">
      <w:pPr>
        <w:pStyle w:val="ust"/>
        <w:numPr>
          <w:ilvl w:val="0"/>
          <w:numId w:val="11"/>
        </w:numPr>
        <w:spacing w:before="0"/>
        <w:ind w:left="567"/>
        <w:rPr>
          <w:rFonts w:asciiTheme="majorHAnsi" w:hAnsiTheme="majorHAnsi" w:cstheme="minorHAnsi"/>
          <w:sz w:val="20"/>
        </w:rPr>
      </w:pPr>
      <w:r w:rsidRPr="008B17EF">
        <w:rPr>
          <w:rFonts w:asciiTheme="majorHAnsi" w:hAnsiTheme="majorHAnsi" w:cstheme="minorHAnsi"/>
          <w:sz w:val="20"/>
        </w:rPr>
        <w:t>Wykonawca może wprowadzić zmiany, uzupełniania, poprawki do złożonej oferty pod warunkiem, że Zamawiający otrzyma pisemne oświadczenie o wprowadzeniu zmiany przed terminem składania ofert.</w:t>
      </w:r>
    </w:p>
    <w:p w14:paraId="45A3FF71" w14:textId="77777777" w:rsidR="00905A32" w:rsidRPr="008B17EF" w:rsidRDefault="00905A32" w:rsidP="00131665">
      <w:pPr>
        <w:pStyle w:val="ust"/>
        <w:numPr>
          <w:ilvl w:val="0"/>
          <w:numId w:val="11"/>
        </w:numPr>
        <w:spacing w:before="0"/>
        <w:ind w:left="567"/>
        <w:rPr>
          <w:rFonts w:asciiTheme="majorHAnsi" w:hAnsiTheme="majorHAnsi" w:cstheme="minorHAnsi"/>
          <w:sz w:val="20"/>
        </w:rPr>
      </w:pPr>
      <w:r w:rsidRPr="008B17EF">
        <w:rPr>
          <w:rFonts w:asciiTheme="majorHAnsi" w:hAnsiTheme="majorHAnsi" w:cstheme="minorHAnsi"/>
          <w:sz w:val="20"/>
        </w:rPr>
        <w:t>Oświadczenie o wprowadzeniu zmian musi być złożone wg zasad składania ofert tj. w odrębnej kopercie z adnotacją „ZMIANA” oferty.</w:t>
      </w:r>
    </w:p>
    <w:p w14:paraId="3F8B6136" w14:textId="77777777" w:rsidR="00905A32" w:rsidRPr="008B17EF" w:rsidRDefault="00905A32" w:rsidP="00131665">
      <w:pPr>
        <w:pStyle w:val="ust"/>
        <w:numPr>
          <w:ilvl w:val="0"/>
          <w:numId w:val="11"/>
        </w:numPr>
        <w:spacing w:before="0"/>
        <w:ind w:left="567"/>
        <w:rPr>
          <w:rFonts w:asciiTheme="majorHAnsi" w:hAnsiTheme="majorHAnsi" w:cstheme="minorHAnsi"/>
          <w:sz w:val="20"/>
        </w:rPr>
      </w:pPr>
      <w:r w:rsidRPr="008B17EF">
        <w:rPr>
          <w:rFonts w:asciiTheme="majorHAnsi" w:hAnsiTheme="majorHAnsi" w:cstheme="minorHAnsi"/>
          <w:sz w:val="20"/>
        </w:rPr>
        <w:t>Dostarczone Zamawiającemu koperty oznaczone „ZMIANA” zostaną otwarte przy otwieraniu oferty Wykonawcy, który wprowadził zmiany i po stwierdzeniu poprawności procedury dokonania zmian, zostaną dołączone do oferty.</w:t>
      </w:r>
    </w:p>
    <w:p w14:paraId="611D3DF7" w14:textId="49E0813D" w:rsidR="008D4B0A" w:rsidRPr="00953821" w:rsidRDefault="00905A32" w:rsidP="00953821">
      <w:pPr>
        <w:pStyle w:val="ust"/>
        <w:numPr>
          <w:ilvl w:val="0"/>
          <w:numId w:val="11"/>
        </w:numPr>
        <w:spacing w:before="0"/>
        <w:ind w:left="567"/>
        <w:rPr>
          <w:rFonts w:asciiTheme="majorHAnsi" w:hAnsiTheme="majorHAnsi" w:cstheme="minorHAnsi"/>
          <w:sz w:val="20"/>
        </w:rPr>
      </w:pPr>
      <w:r w:rsidRPr="008B17EF">
        <w:rPr>
          <w:rFonts w:asciiTheme="majorHAnsi" w:hAnsiTheme="majorHAnsi" w:cstheme="minorHAnsi"/>
          <w:sz w:val="20"/>
        </w:rPr>
        <w:t>Wykonawca ma prawo przed upływem terminu składania ofert wycofać się z postępowania poprzez złożenie pisemnego oświadczenia w tym zakresie.</w:t>
      </w:r>
    </w:p>
    <w:p w14:paraId="39DF1568" w14:textId="77777777" w:rsidR="00905A32" w:rsidRPr="00790CBE" w:rsidRDefault="00905A32" w:rsidP="00131665">
      <w:pPr>
        <w:widowControl w:val="0"/>
        <w:numPr>
          <w:ilvl w:val="0"/>
          <w:numId w:val="12"/>
        </w:numPr>
        <w:tabs>
          <w:tab w:val="clear" w:pos="1844"/>
          <w:tab w:val="num" w:pos="-6804"/>
          <w:tab w:val="num" w:pos="-5954"/>
        </w:tabs>
        <w:suppressAutoHyphens/>
        <w:spacing w:after="60"/>
        <w:ind w:left="284" w:hanging="284"/>
        <w:jc w:val="both"/>
        <w:rPr>
          <w:rFonts w:asciiTheme="majorHAnsi" w:eastAsia="Times New Roman" w:hAnsiTheme="majorHAnsi" w:cstheme="minorHAnsi"/>
          <w:bCs/>
          <w:sz w:val="20"/>
          <w:szCs w:val="20"/>
          <w:lang w:eastAsia="ar-SA"/>
        </w:rPr>
      </w:pPr>
      <w:r w:rsidRPr="00790CBE">
        <w:rPr>
          <w:rFonts w:asciiTheme="majorHAnsi" w:eastAsia="Times New Roman" w:hAnsiTheme="majorHAnsi" w:cstheme="minorHAnsi"/>
          <w:sz w:val="20"/>
          <w:szCs w:val="20"/>
          <w:lang w:eastAsia="ar-SA"/>
        </w:rPr>
        <w:t>Termin związania ofertą</w:t>
      </w:r>
    </w:p>
    <w:p w14:paraId="3E45071B" w14:textId="77777777" w:rsidR="00905A32" w:rsidRPr="008B17EF" w:rsidRDefault="00905A32" w:rsidP="00A54C67">
      <w:pPr>
        <w:suppressAutoHyphens/>
        <w:spacing w:after="60"/>
        <w:ind w:left="360"/>
        <w:jc w:val="both"/>
        <w:rPr>
          <w:rFonts w:asciiTheme="majorHAnsi" w:eastAsia="Times New Roman" w:hAnsiTheme="majorHAnsi" w:cstheme="minorHAnsi"/>
          <w:bCs/>
          <w:sz w:val="20"/>
          <w:szCs w:val="20"/>
          <w:u w:val="single"/>
          <w:lang w:eastAsia="ar-SA"/>
        </w:rPr>
      </w:pPr>
      <w:r w:rsidRPr="008B17EF">
        <w:rPr>
          <w:rFonts w:asciiTheme="majorHAnsi" w:eastAsia="Times New Roman" w:hAnsiTheme="majorHAnsi" w:cstheme="minorHAnsi"/>
          <w:sz w:val="20"/>
          <w:szCs w:val="20"/>
          <w:lang w:eastAsia="ar-SA"/>
        </w:rPr>
        <w:t>Termin związania ofertą upływa po 30 dniach od daty terminu składania ofert.</w:t>
      </w:r>
    </w:p>
    <w:p w14:paraId="792E65DB" w14:textId="77777777" w:rsidR="00905A32" w:rsidRPr="00790CBE" w:rsidRDefault="00905A32" w:rsidP="00131665">
      <w:pPr>
        <w:widowControl w:val="0"/>
        <w:numPr>
          <w:ilvl w:val="0"/>
          <w:numId w:val="12"/>
        </w:numPr>
        <w:suppressAutoHyphens/>
        <w:spacing w:after="60"/>
        <w:ind w:left="284" w:hanging="284"/>
        <w:jc w:val="both"/>
        <w:rPr>
          <w:rFonts w:asciiTheme="majorHAnsi" w:eastAsia="Times New Roman" w:hAnsiTheme="majorHAnsi" w:cstheme="minorHAnsi"/>
          <w:bCs/>
          <w:sz w:val="20"/>
          <w:szCs w:val="20"/>
          <w:lang w:eastAsia="ar-SA"/>
        </w:rPr>
      </w:pPr>
      <w:r w:rsidRPr="00790CBE">
        <w:rPr>
          <w:rFonts w:asciiTheme="majorHAnsi" w:eastAsia="Times New Roman" w:hAnsiTheme="majorHAnsi" w:cstheme="minorHAnsi"/>
          <w:sz w:val="20"/>
          <w:szCs w:val="20"/>
          <w:lang w:eastAsia="ar-SA"/>
        </w:rPr>
        <w:t>Opis sposobu przygotowania ofert.</w:t>
      </w:r>
    </w:p>
    <w:p w14:paraId="0406749A" w14:textId="77777777" w:rsidR="00905A32" w:rsidRPr="008B17EF" w:rsidRDefault="00905A32" w:rsidP="00131665">
      <w:pPr>
        <w:numPr>
          <w:ilvl w:val="0"/>
          <w:numId w:val="6"/>
        </w:numPr>
        <w:tabs>
          <w:tab w:val="num" w:pos="851"/>
        </w:tabs>
        <w:spacing w:after="60"/>
        <w:ind w:left="851"/>
        <w:jc w:val="both"/>
        <w:rPr>
          <w:rFonts w:asciiTheme="majorHAnsi" w:eastAsia="Times New Roman" w:hAnsiTheme="majorHAnsi" w:cstheme="minorHAnsi"/>
          <w:sz w:val="20"/>
          <w:szCs w:val="20"/>
          <w:lang w:eastAsia="ar-SA"/>
        </w:rPr>
      </w:pPr>
      <w:r w:rsidRPr="008B17EF">
        <w:rPr>
          <w:rFonts w:asciiTheme="majorHAnsi" w:eastAsia="Times New Roman" w:hAnsiTheme="majorHAnsi" w:cstheme="minorHAnsi"/>
          <w:sz w:val="20"/>
          <w:szCs w:val="20"/>
          <w:lang w:eastAsia="ar-SA"/>
        </w:rPr>
        <w:t>Wykonawca może złożyć tylko jedną ofertę.</w:t>
      </w:r>
    </w:p>
    <w:p w14:paraId="06B3FD1C" w14:textId="77777777" w:rsidR="00905A32" w:rsidRPr="008B17EF" w:rsidRDefault="00905A32" w:rsidP="00131665">
      <w:pPr>
        <w:numPr>
          <w:ilvl w:val="0"/>
          <w:numId w:val="6"/>
        </w:numPr>
        <w:tabs>
          <w:tab w:val="num" w:pos="851"/>
        </w:tabs>
        <w:spacing w:after="60"/>
        <w:ind w:left="851"/>
        <w:jc w:val="both"/>
        <w:rPr>
          <w:rFonts w:asciiTheme="majorHAnsi" w:eastAsia="Times New Roman" w:hAnsiTheme="majorHAnsi" w:cstheme="minorHAnsi"/>
          <w:sz w:val="20"/>
          <w:szCs w:val="20"/>
          <w:lang w:eastAsia="ar-SA"/>
        </w:rPr>
      </w:pPr>
      <w:r w:rsidRPr="008B17EF">
        <w:rPr>
          <w:rFonts w:asciiTheme="majorHAnsi" w:eastAsia="Times New Roman" w:hAnsiTheme="majorHAnsi" w:cstheme="minorHAnsi"/>
          <w:sz w:val="20"/>
          <w:szCs w:val="20"/>
          <w:lang w:eastAsia="ar-SA"/>
        </w:rPr>
        <w:t xml:space="preserve">Oferta musi być sporządzona w języku polskim, pod rygorem nieważności w formie pisemnej. </w:t>
      </w:r>
    </w:p>
    <w:p w14:paraId="4201C163" w14:textId="77777777" w:rsidR="00905A32" w:rsidRPr="008B17EF" w:rsidRDefault="00905A32" w:rsidP="00131665">
      <w:pPr>
        <w:numPr>
          <w:ilvl w:val="0"/>
          <w:numId w:val="6"/>
        </w:numPr>
        <w:tabs>
          <w:tab w:val="num" w:pos="851"/>
        </w:tabs>
        <w:spacing w:after="60"/>
        <w:ind w:left="851"/>
        <w:jc w:val="both"/>
        <w:rPr>
          <w:rFonts w:asciiTheme="majorHAnsi" w:eastAsia="Times New Roman" w:hAnsiTheme="majorHAnsi" w:cstheme="minorHAnsi"/>
          <w:sz w:val="20"/>
          <w:szCs w:val="20"/>
          <w:lang w:eastAsia="ar-SA"/>
        </w:rPr>
      </w:pPr>
      <w:r w:rsidRPr="008B17EF">
        <w:rPr>
          <w:rFonts w:asciiTheme="majorHAnsi" w:eastAsia="Times New Roman" w:hAnsiTheme="majorHAnsi" w:cstheme="minorHAnsi"/>
          <w:sz w:val="20"/>
          <w:szCs w:val="20"/>
          <w:lang w:eastAsia="ar-SA"/>
        </w:rPr>
        <w:t>Oferta powinna być sporządzona z uwzględnieniem wszelkich wymagań Zamawiającego, określonych w zaproszeniu.</w:t>
      </w:r>
    </w:p>
    <w:p w14:paraId="5864BEDE" w14:textId="77777777" w:rsidR="00905A32" w:rsidRPr="008B17EF" w:rsidRDefault="00905A32" w:rsidP="00131665">
      <w:pPr>
        <w:numPr>
          <w:ilvl w:val="0"/>
          <w:numId w:val="6"/>
        </w:numPr>
        <w:tabs>
          <w:tab w:val="num" w:pos="851"/>
        </w:tabs>
        <w:spacing w:after="60"/>
        <w:ind w:left="851"/>
        <w:jc w:val="both"/>
        <w:rPr>
          <w:rFonts w:asciiTheme="majorHAnsi" w:eastAsia="Times New Roman" w:hAnsiTheme="majorHAnsi" w:cstheme="minorHAnsi"/>
          <w:sz w:val="20"/>
          <w:szCs w:val="20"/>
          <w:lang w:eastAsia="ar-SA"/>
        </w:rPr>
      </w:pPr>
      <w:r w:rsidRPr="008B17EF">
        <w:rPr>
          <w:rFonts w:asciiTheme="majorHAnsi" w:eastAsia="Times New Roman" w:hAnsiTheme="majorHAnsi" w:cstheme="minorHAnsi"/>
          <w:sz w:val="20"/>
          <w:szCs w:val="20"/>
          <w:lang w:eastAsia="ar-SA"/>
        </w:rPr>
        <w:t>Ofertę należy złożyć w zamkniętej kopercie, zapieczętowanej w sposób gwarantujący zachowanie w poufności jej treści oraz zabezpieczającej jej nienaruszalność do terminu otwarcia ofert.</w:t>
      </w:r>
    </w:p>
    <w:p w14:paraId="2BFB2490" w14:textId="77777777" w:rsidR="00905A32" w:rsidRPr="008B17EF" w:rsidRDefault="00905A32" w:rsidP="00131665">
      <w:pPr>
        <w:numPr>
          <w:ilvl w:val="0"/>
          <w:numId w:val="6"/>
        </w:numPr>
        <w:tabs>
          <w:tab w:val="num" w:pos="851"/>
        </w:tabs>
        <w:spacing w:after="120"/>
        <w:ind w:left="850" w:hanging="357"/>
        <w:jc w:val="both"/>
        <w:rPr>
          <w:rFonts w:asciiTheme="majorHAnsi" w:eastAsia="Times New Roman" w:hAnsiTheme="majorHAnsi" w:cstheme="minorHAnsi"/>
          <w:sz w:val="20"/>
          <w:szCs w:val="20"/>
          <w:lang w:eastAsia="ar-SA"/>
        </w:rPr>
      </w:pPr>
      <w:r w:rsidRPr="008B17EF">
        <w:rPr>
          <w:rFonts w:asciiTheme="majorHAnsi" w:eastAsia="Times New Roman" w:hAnsiTheme="majorHAnsi" w:cstheme="minorHAnsi"/>
          <w:sz w:val="20"/>
          <w:szCs w:val="20"/>
          <w:lang w:eastAsia="ar-SA"/>
        </w:rPr>
        <w:t>Na kopercie oferty należy zamieścić następujące informacje:</w:t>
      </w:r>
    </w:p>
    <w:tbl>
      <w:tblPr>
        <w:tblStyle w:val="Tabela-Siatka1"/>
        <w:tblW w:w="9214" w:type="dxa"/>
        <w:tblInd w:w="108" w:type="dxa"/>
        <w:tblLook w:val="04A0" w:firstRow="1" w:lastRow="0" w:firstColumn="1" w:lastColumn="0" w:noHBand="0" w:noVBand="1"/>
      </w:tblPr>
      <w:tblGrid>
        <w:gridCol w:w="9214"/>
      </w:tblGrid>
      <w:tr w:rsidR="00905A32" w:rsidRPr="008B17EF" w14:paraId="58E9EA3E" w14:textId="77777777" w:rsidTr="00CA2754">
        <w:trPr>
          <w:trHeight w:val="957"/>
        </w:trPr>
        <w:tc>
          <w:tcPr>
            <w:tcW w:w="921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CB680F4" w14:textId="77777777" w:rsidR="00905A32" w:rsidRPr="008B17EF" w:rsidRDefault="005D5421" w:rsidP="00E43EB3">
            <w:pPr>
              <w:jc w:val="center"/>
              <w:rPr>
                <w:rFonts w:asciiTheme="majorHAnsi" w:hAnsiTheme="majorHAnsi" w:cstheme="minorHAnsi"/>
                <w:b/>
                <w:sz w:val="20"/>
                <w:szCs w:val="20"/>
              </w:rPr>
            </w:pPr>
            <w:r w:rsidRPr="008B17EF">
              <w:rPr>
                <w:rFonts w:asciiTheme="majorHAnsi" w:hAnsiTheme="majorHAnsi" w:cstheme="minorHAnsi"/>
                <w:sz w:val="20"/>
                <w:szCs w:val="20"/>
              </w:rPr>
              <w:lastRenderedPageBreak/>
              <w:t>„</w:t>
            </w:r>
            <w:r w:rsidR="00E43EB3" w:rsidRPr="008B17EF">
              <w:rPr>
                <w:rFonts w:asciiTheme="majorHAnsi" w:hAnsiTheme="majorHAnsi" w:cstheme="minorHAnsi"/>
                <w:b/>
                <w:sz w:val="20"/>
                <w:szCs w:val="20"/>
              </w:rPr>
              <w:t xml:space="preserve">Organizację </w:t>
            </w:r>
            <w:r w:rsidR="00E43EB3">
              <w:rPr>
                <w:rFonts w:asciiTheme="majorHAnsi" w:hAnsiTheme="majorHAnsi" w:cstheme="minorHAnsi"/>
                <w:b/>
                <w:sz w:val="20"/>
                <w:szCs w:val="20"/>
              </w:rPr>
              <w:t xml:space="preserve">dwudniowej </w:t>
            </w:r>
            <w:r w:rsidR="00E43EB3" w:rsidRPr="008B17EF">
              <w:rPr>
                <w:rFonts w:asciiTheme="majorHAnsi" w:hAnsiTheme="majorHAnsi" w:cstheme="minorHAnsi"/>
                <w:b/>
                <w:sz w:val="20"/>
                <w:szCs w:val="20"/>
              </w:rPr>
              <w:t xml:space="preserve">wycieczki szkolnej </w:t>
            </w:r>
            <w:r w:rsidR="00E43EB3">
              <w:rPr>
                <w:rFonts w:asciiTheme="majorHAnsi" w:hAnsiTheme="majorHAnsi" w:cstheme="minorHAnsi"/>
                <w:b/>
                <w:sz w:val="20"/>
                <w:szCs w:val="20"/>
              </w:rPr>
              <w:t>do W</w:t>
            </w:r>
            <w:r w:rsidR="002D32FB">
              <w:rPr>
                <w:rFonts w:asciiTheme="majorHAnsi" w:hAnsiTheme="majorHAnsi" w:cstheme="minorHAnsi"/>
                <w:b/>
                <w:sz w:val="20"/>
                <w:szCs w:val="20"/>
              </w:rPr>
              <w:t>arszawy</w:t>
            </w:r>
            <w:r w:rsidR="00E43EB3">
              <w:rPr>
                <w:rFonts w:asciiTheme="majorHAnsi" w:hAnsiTheme="majorHAnsi" w:cstheme="minorHAnsi"/>
                <w:b/>
                <w:sz w:val="20"/>
                <w:szCs w:val="20"/>
              </w:rPr>
              <w:t xml:space="preserve"> w </w:t>
            </w:r>
            <w:r w:rsidR="00E43EB3" w:rsidRPr="008B17EF">
              <w:rPr>
                <w:rFonts w:asciiTheme="majorHAnsi" w:hAnsiTheme="majorHAnsi" w:cstheme="minorHAnsi"/>
                <w:b/>
                <w:sz w:val="20"/>
                <w:szCs w:val="20"/>
              </w:rPr>
              <w:t>dniach</w:t>
            </w:r>
            <w:r w:rsidR="00E43EB3">
              <w:rPr>
                <w:rFonts w:asciiTheme="majorHAnsi" w:hAnsiTheme="majorHAnsi" w:cstheme="minorHAnsi"/>
                <w:b/>
                <w:sz w:val="20"/>
                <w:szCs w:val="20"/>
              </w:rPr>
              <w:t xml:space="preserve"> </w:t>
            </w:r>
            <w:r w:rsidR="002D32FB">
              <w:rPr>
                <w:rFonts w:asciiTheme="majorHAnsi" w:hAnsiTheme="majorHAnsi" w:cstheme="minorHAnsi"/>
                <w:b/>
                <w:sz w:val="20"/>
                <w:szCs w:val="20"/>
              </w:rPr>
              <w:t>10</w:t>
            </w:r>
            <w:r w:rsidR="00E43EB3">
              <w:rPr>
                <w:rFonts w:asciiTheme="majorHAnsi" w:hAnsiTheme="majorHAnsi" w:cstheme="minorHAnsi"/>
                <w:b/>
                <w:sz w:val="20"/>
                <w:szCs w:val="20"/>
              </w:rPr>
              <w:t>.1</w:t>
            </w:r>
            <w:r w:rsidR="00DC47BD">
              <w:rPr>
                <w:rFonts w:asciiTheme="majorHAnsi" w:hAnsiTheme="majorHAnsi" w:cstheme="minorHAnsi"/>
                <w:b/>
                <w:sz w:val="20"/>
                <w:szCs w:val="20"/>
              </w:rPr>
              <w:t>2</w:t>
            </w:r>
            <w:r w:rsidR="00E43EB3">
              <w:rPr>
                <w:rFonts w:asciiTheme="majorHAnsi" w:hAnsiTheme="majorHAnsi" w:cstheme="minorHAnsi"/>
                <w:b/>
                <w:sz w:val="20"/>
                <w:szCs w:val="20"/>
              </w:rPr>
              <w:t>.202</w:t>
            </w:r>
            <w:r w:rsidR="002D32FB">
              <w:rPr>
                <w:rFonts w:asciiTheme="majorHAnsi" w:hAnsiTheme="majorHAnsi" w:cstheme="minorHAnsi"/>
                <w:b/>
                <w:sz w:val="20"/>
                <w:szCs w:val="20"/>
              </w:rPr>
              <w:t>6</w:t>
            </w:r>
            <w:r w:rsidR="00E43EB3">
              <w:rPr>
                <w:rFonts w:asciiTheme="majorHAnsi" w:hAnsiTheme="majorHAnsi" w:cstheme="minorHAnsi"/>
                <w:b/>
                <w:sz w:val="20"/>
                <w:szCs w:val="20"/>
              </w:rPr>
              <w:t xml:space="preserve"> – </w:t>
            </w:r>
            <w:r w:rsidR="002D32FB">
              <w:rPr>
                <w:rFonts w:asciiTheme="majorHAnsi" w:hAnsiTheme="majorHAnsi" w:cstheme="minorHAnsi"/>
                <w:b/>
                <w:sz w:val="20"/>
                <w:szCs w:val="20"/>
              </w:rPr>
              <w:t>11</w:t>
            </w:r>
            <w:r w:rsidR="00E43EB3">
              <w:rPr>
                <w:rFonts w:asciiTheme="majorHAnsi" w:hAnsiTheme="majorHAnsi" w:cstheme="minorHAnsi"/>
                <w:b/>
                <w:sz w:val="20"/>
                <w:szCs w:val="20"/>
              </w:rPr>
              <w:t>.1</w:t>
            </w:r>
            <w:r w:rsidR="00DC47BD">
              <w:rPr>
                <w:rFonts w:asciiTheme="majorHAnsi" w:hAnsiTheme="majorHAnsi" w:cstheme="minorHAnsi"/>
                <w:b/>
                <w:sz w:val="20"/>
                <w:szCs w:val="20"/>
              </w:rPr>
              <w:t>2</w:t>
            </w:r>
            <w:r w:rsidR="00E43EB3">
              <w:rPr>
                <w:rFonts w:asciiTheme="majorHAnsi" w:hAnsiTheme="majorHAnsi" w:cstheme="minorHAnsi"/>
                <w:b/>
                <w:sz w:val="20"/>
                <w:szCs w:val="20"/>
              </w:rPr>
              <w:t>.202</w:t>
            </w:r>
            <w:r w:rsidR="002D32FB">
              <w:rPr>
                <w:rFonts w:asciiTheme="majorHAnsi" w:hAnsiTheme="majorHAnsi" w:cstheme="minorHAnsi"/>
                <w:b/>
                <w:sz w:val="20"/>
                <w:szCs w:val="20"/>
              </w:rPr>
              <w:t>6</w:t>
            </w:r>
            <w:r w:rsidR="00E43EB3" w:rsidRPr="008B17EF">
              <w:rPr>
                <w:rFonts w:asciiTheme="majorHAnsi" w:hAnsiTheme="majorHAnsi" w:cstheme="minorHAnsi"/>
                <w:b/>
                <w:sz w:val="20"/>
                <w:szCs w:val="20"/>
              </w:rPr>
              <w:t xml:space="preserve"> r. dla uczniów </w:t>
            </w:r>
            <w:r w:rsidR="00E43EB3">
              <w:rPr>
                <w:rFonts w:asciiTheme="majorHAnsi" w:hAnsiTheme="majorHAnsi" w:cstheme="minorHAnsi"/>
                <w:b/>
                <w:sz w:val="20"/>
                <w:szCs w:val="20"/>
              </w:rPr>
              <w:t>Szkół ZDZ w Kazimierzy Wielkiej</w:t>
            </w:r>
            <w:r w:rsidR="002D32FB">
              <w:rPr>
                <w:rFonts w:asciiTheme="majorHAnsi" w:hAnsiTheme="majorHAnsi" w:cstheme="minorHAnsi"/>
                <w:b/>
                <w:sz w:val="20"/>
                <w:szCs w:val="20"/>
              </w:rPr>
              <w:t xml:space="preserve"> </w:t>
            </w:r>
            <w:bookmarkStart w:id="0" w:name="_Hlk243997943"/>
            <w:r w:rsidR="002D32FB">
              <w:rPr>
                <w:rFonts w:asciiTheme="majorHAnsi" w:hAnsiTheme="majorHAnsi" w:cstheme="minorHAnsi"/>
                <w:b/>
                <w:sz w:val="20"/>
                <w:szCs w:val="20"/>
              </w:rPr>
              <w:t>w tym uczniów posiadających orzeczenia o potrzebie kształcenia specjalnego</w:t>
            </w:r>
            <w:bookmarkEnd w:id="0"/>
            <w:r w:rsidRPr="008B17EF">
              <w:rPr>
                <w:rFonts w:asciiTheme="majorHAnsi" w:hAnsiTheme="majorHAnsi" w:cstheme="minorHAnsi"/>
                <w:b/>
                <w:sz w:val="20"/>
                <w:szCs w:val="20"/>
              </w:rPr>
              <w:t>”</w:t>
            </w:r>
          </w:p>
          <w:p w14:paraId="607DE5E8" w14:textId="553CF794" w:rsidR="00905A32" w:rsidRPr="008B17EF" w:rsidRDefault="00905A32" w:rsidP="00BB3B78">
            <w:pPr>
              <w:pStyle w:val="Akapitzlist"/>
              <w:autoSpaceDE w:val="0"/>
              <w:autoSpaceDN w:val="0"/>
              <w:adjustRightInd w:val="0"/>
              <w:ind w:left="-11"/>
              <w:jc w:val="center"/>
              <w:rPr>
                <w:rFonts w:asciiTheme="majorHAnsi" w:hAnsiTheme="majorHAnsi" w:cstheme="minorHAnsi"/>
                <w:b/>
                <w:color w:val="FF0000"/>
                <w:sz w:val="20"/>
                <w:szCs w:val="20"/>
              </w:rPr>
            </w:pPr>
            <w:r w:rsidRPr="00FE08CA">
              <w:rPr>
                <w:rFonts w:asciiTheme="majorHAnsi" w:hAnsiTheme="majorHAnsi" w:cstheme="minorHAnsi"/>
                <w:b/>
                <w:bCs/>
                <w:sz w:val="20"/>
                <w:szCs w:val="20"/>
                <w:highlight w:val="yellow"/>
              </w:rPr>
              <w:t>Nie</w:t>
            </w:r>
            <w:r w:rsidR="00FB44D8" w:rsidRPr="00FE08CA">
              <w:rPr>
                <w:rFonts w:asciiTheme="majorHAnsi" w:hAnsiTheme="majorHAnsi" w:cstheme="minorHAnsi"/>
                <w:b/>
                <w:bCs/>
                <w:sz w:val="20"/>
                <w:szCs w:val="20"/>
                <w:highlight w:val="yellow"/>
              </w:rPr>
              <w:t xml:space="preserve"> otwierać przed </w:t>
            </w:r>
            <w:r w:rsidR="0034357D" w:rsidRPr="00FE08CA">
              <w:rPr>
                <w:rFonts w:asciiTheme="majorHAnsi" w:hAnsiTheme="majorHAnsi" w:cstheme="minorHAnsi"/>
                <w:b/>
                <w:bCs/>
                <w:sz w:val="20"/>
                <w:szCs w:val="20"/>
                <w:highlight w:val="yellow"/>
              </w:rPr>
              <w:t>10.11.2026</w:t>
            </w:r>
            <w:r w:rsidR="00FB44D8" w:rsidRPr="00FE08CA">
              <w:rPr>
                <w:rFonts w:asciiTheme="majorHAnsi" w:hAnsiTheme="majorHAnsi" w:cstheme="minorHAnsi"/>
                <w:b/>
                <w:bCs/>
                <w:sz w:val="20"/>
                <w:szCs w:val="20"/>
                <w:highlight w:val="yellow"/>
              </w:rPr>
              <w:t xml:space="preserve"> roku godz. 1</w:t>
            </w:r>
            <w:r w:rsidR="00E04CEB" w:rsidRPr="00FE08CA">
              <w:rPr>
                <w:rFonts w:asciiTheme="majorHAnsi" w:hAnsiTheme="majorHAnsi" w:cstheme="minorHAnsi"/>
                <w:b/>
                <w:bCs/>
                <w:sz w:val="20"/>
                <w:szCs w:val="20"/>
                <w:highlight w:val="yellow"/>
              </w:rPr>
              <w:t>0</w:t>
            </w:r>
            <w:r w:rsidR="00FB44D8" w:rsidRPr="00FE08CA">
              <w:rPr>
                <w:rFonts w:asciiTheme="majorHAnsi" w:hAnsiTheme="majorHAnsi" w:cstheme="minorHAnsi"/>
                <w:b/>
                <w:bCs/>
                <w:sz w:val="20"/>
                <w:szCs w:val="20"/>
                <w:highlight w:val="yellow"/>
              </w:rPr>
              <w:t>:</w:t>
            </w:r>
            <w:r w:rsidRPr="00FE08CA">
              <w:rPr>
                <w:rFonts w:asciiTheme="majorHAnsi" w:hAnsiTheme="majorHAnsi" w:cstheme="minorHAnsi"/>
                <w:b/>
                <w:bCs/>
                <w:sz w:val="20"/>
                <w:szCs w:val="20"/>
                <w:highlight w:val="yellow"/>
              </w:rPr>
              <w:t>00</w:t>
            </w:r>
          </w:p>
        </w:tc>
      </w:tr>
    </w:tbl>
    <w:p w14:paraId="20CC3B1F" w14:textId="77777777" w:rsidR="00905A32" w:rsidRPr="008B17EF" w:rsidRDefault="00905A32" w:rsidP="00131665">
      <w:pPr>
        <w:pStyle w:val="Tekstpodstawowy"/>
        <w:numPr>
          <w:ilvl w:val="0"/>
          <w:numId w:val="6"/>
        </w:numPr>
        <w:tabs>
          <w:tab w:val="clear" w:pos="900"/>
          <w:tab w:val="num" w:pos="851"/>
        </w:tabs>
        <w:spacing w:before="120" w:after="60"/>
        <w:ind w:left="850" w:hanging="357"/>
        <w:rPr>
          <w:rFonts w:asciiTheme="majorHAnsi" w:hAnsiTheme="majorHAnsi" w:cstheme="minorHAnsi"/>
          <w:sz w:val="20"/>
          <w:szCs w:val="20"/>
        </w:rPr>
      </w:pPr>
      <w:r w:rsidRPr="008B17EF">
        <w:rPr>
          <w:rFonts w:asciiTheme="majorHAnsi" w:hAnsiTheme="majorHAnsi" w:cstheme="minorHAnsi"/>
          <w:sz w:val="20"/>
          <w:szCs w:val="20"/>
        </w:rPr>
        <w:t xml:space="preserve">W przypadku braku w/w informacji Zamawiający nie ponosi odpowiedzialności za zdarzenia wynikające z tego braku, np. przypadkowe otwarcie oferty przed wyznaczonym terminem otwarcia, a w przypadku składania oferty pocztą lub pocztą kurierską za jej nie otwarcie w trakcie sesji otwarcia ofert. </w:t>
      </w:r>
    </w:p>
    <w:p w14:paraId="5604CBA2" w14:textId="77777777" w:rsidR="00905A32" w:rsidRPr="008B17EF" w:rsidRDefault="00905A32" w:rsidP="00131665">
      <w:pPr>
        <w:numPr>
          <w:ilvl w:val="0"/>
          <w:numId w:val="6"/>
        </w:numPr>
        <w:spacing w:after="60"/>
        <w:ind w:left="851"/>
        <w:jc w:val="both"/>
        <w:rPr>
          <w:rFonts w:asciiTheme="majorHAnsi" w:hAnsiTheme="majorHAnsi" w:cstheme="minorHAnsi"/>
          <w:sz w:val="20"/>
          <w:szCs w:val="20"/>
        </w:rPr>
      </w:pPr>
      <w:r w:rsidRPr="008B17EF">
        <w:rPr>
          <w:rFonts w:asciiTheme="majorHAnsi" w:hAnsiTheme="majorHAnsi" w:cstheme="minorHAnsi"/>
          <w:sz w:val="20"/>
          <w:szCs w:val="20"/>
        </w:rPr>
        <w:t>Przedmiotowe Zaproszenie znajduje się na stronie internetowej Zamawi</w:t>
      </w:r>
      <w:r w:rsidR="00641F96">
        <w:rPr>
          <w:rFonts w:asciiTheme="majorHAnsi" w:hAnsiTheme="majorHAnsi" w:cstheme="minorHAnsi"/>
          <w:sz w:val="20"/>
          <w:szCs w:val="20"/>
        </w:rPr>
        <w:t>ającego</w:t>
      </w:r>
      <w:r w:rsidRPr="008B17EF">
        <w:rPr>
          <w:rFonts w:asciiTheme="majorHAnsi" w:hAnsiTheme="majorHAnsi" w:cstheme="minorHAnsi"/>
          <w:sz w:val="20"/>
          <w:szCs w:val="20"/>
        </w:rPr>
        <w:t xml:space="preserve">. Wykonawca przed złożeniem oferty zobowiązany jest zapoznać się z informacjami umieszczonymi na tej stronie, gdyż wszelkie informacje związane z postępowaniem Zamawiający zamieści na tej stronie. </w:t>
      </w:r>
    </w:p>
    <w:p w14:paraId="1104E89C" w14:textId="77777777" w:rsidR="00905A32" w:rsidRPr="008B17EF" w:rsidRDefault="00905A32" w:rsidP="00131665">
      <w:pPr>
        <w:pStyle w:val="Akapitzlist"/>
        <w:keepNext/>
        <w:numPr>
          <w:ilvl w:val="0"/>
          <w:numId w:val="12"/>
        </w:numPr>
        <w:tabs>
          <w:tab w:val="clear" w:pos="1844"/>
          <w:tab w:val="num" w:pos="426"/>
        </w:tabs>
        <w:spacing w:after="60"/>
        <w:ind w:hanging="1844"/>
        <w:jc w:val="both"/>
        <w:outlineLvl w:val="3"/>
        <w:rPr>
          <w:rFonts w:asciiTheme="majorHAnsi" w:eastAsia="Times New Roman" w:hAnsiTheme="majorHAnsi" w:cstheme="minorHAnsi"/>
          <w:b/>
          <w:bCs/>
          <w:iCs/>
          <w:sz w:val="20"/>
          <w:szCs w:val="20"/>
          <w:lang w:eastAsia="pl-PL"/>
        </w:rPr>
      </w:pPr>
      <w:r w:rsidRPr="008B17EF">
        <w:rPr>
          <w:rFonts w:asciiTheme="majorHAnsi" w:eastAsia="Times New Roman" w:hAnsiTheme="majorHAnsi" w:cstheme="minorHAnsi"/>
          <w:b/>
          <w:bCs/>
          <w:iCs/>
          <w:sz w:val="20"/>
          <w:szCs w:val="20"/>
          <w:lang w:eastAsia="pl-PL"/>
        </w:rPr>
        <w:t xml:space="preserve">Miejsce i termin składania ofert. </w:t>
      </w:r>
    </w:p>
    <w:p w14:paraId="045C6B96" w14:textId="638AA20A" w:rsidR="00905A32" w:rsidRPr="00E43EB3" w:rsidRDefault="00905A32" w:rsidP="00131665">
      <w:pPr>
        <w:numPr>
          <w:ilvl w:val="0"/>
          <w:numId w:val="7"/>
        </w:numPr>
        <w:autoSpaceDE w:val="0"/>
        <w:autoSpaceDN w:val="0"/>
        <w:adjustRightInd w:val="0"/>
        <w:spacing w:after="60"/>
        <w:jc w:val="both"/>
        <w:rPr>
          <w:rFonts w:asciiTheme="majorHAnsi" w:hAnsiTheme="majorHAnsi" w:cstheme="minorHAnsi"/>
          <w:b/>
          <w:bCs/>
          <w:color w:val="FF0000"/>
          <w:sz w:val="20"/>
          <w:szCs w:val="20"/>
          <w:highlight w:val="yellow"/>
        </w:rPr>
      </w:pPr>
      <w:r w:rsidRPr="008B17EF">
        <w:rPr>
          <w:rFonts w:asciiTheme="majorHAnsi" w:hAnsiTheme="majorHAnsi" w:cstheme="minorHAnsi"/>
          <w:sz w:val="20"/>
          <w:szCs w:val="20"/>
        </w:rPr>
        <w:t xml:space="preserve">Ofertę należy złożyć w siedzibie Zamawiającego w </w:t>
      </w:r>
      <w:r w:rsidRPr="008B17EF">
        <w:rPr>
          <w:rFonts w:asciiTheme="majorHAnsi" w:hAnsiTheme="majorHAnsi" w:cstheme="minorHAnsi"/>
          <w:b/>
          <w:sz w:val="20"/>
          <w:szCs w:val="20"/>
        </w:rPr>
        <w:t xml:space="preserve">Sekretariacie Biura Zakładu ul. Śląska 9, </w:t>
      </w:r>
      <w:r w:rsidR="0071186B">
        <w:rPr>
          <w:rFonts w:asciiTheme="majorHAnsi" w:hAnsiTheme="majorHAnsi" w:cstheme="minorHAnsi"/>
          <w:b/>
          <w:sz w:val="20"/>
          <w:szCs w:val="20"/>
        </w:rPr>
        <w:t xml:space="preserve">                </w:t>
      </w:r>
      <w:r w:rsidRPr="008B17EF">
        <w:rPr>
          <w:rFonts w:asciiTheme="majorHAnsi" w:hAnsiTheme="majorHAnsi" w:cstheme="minorHAnsi"/>
          <w:b/>
          <w:sz w:val="20"/>
          <w:szCs w:val="20"/>
        </w:rPr>
        <w:t xml:space="preserve">25-328 Kielce </w:t>
      </w:r>
      <w:r w:rsidRPr="008B17EF">
        <w:rPr>
          <w:rFonts w:asciiTheme="majorHAnsi" w:hAnsiTheme="majorHAnsi" w:cstheme="minorHAnsi"/>
          <w:sz w:val="20"/>
          <w:szCs w:val="20"/>
        </w:rPr>
        <w:t xml:space="preserve">w terminie </w:t>
      </w:r>
      <w:r w:rsidRPr="008B17EF">
        <w:rPr>
          <w:rFonts w:asciiTheme="majorHAnsi" w:hAnsiTheme="majorHAnsi" w:cstheme="minorHAnsi"/>
          <w:b/>
          <w:sz w:val="20"/>
          <w:szCs w:val="20"/>
        </w:rPr>
        <w:t xml:space="preserve">do </w:t>
      </w:r>
      <w:r w:rsidR="00FE08CA">
        <w:rPr>
          <w:rFonts w:asciiTheme="majorHAnsi" w:hAnsiTheme="majorHAnsi" w:cstheme="minorHAnsi"/>
          <w:b/>
          <w:sz w:val="20"/>
          <w:szCs w:val="20"/>
        </w:rPr>
        <w:t xml:space="preserve">10.11.2026 r. </w:t>
      </w:r>
      <w:r w:rsidRPr="00FE08CA">
        <w:rPr>
          <w:rFonts w:asciiTheme="majorHAnsi" w:hAnsiTheme="majorHAnsi" w:cstheme="minorHAnsi"/>
          <w:b/>
          <w:bCs/>
          <w:sz w:val="20"/>
          <w:szCs w:val="20"/>
          <w:highlight w:val="yellow"/>
        </w:rPr>
        <w:t>godz</w:t>
      </w:r>
      <w:r w:rsidR="0071186B" w:rsidRPr="00FE08CA">
        <w:rPr>
          <w:rFonts w:asciiTheme="majorHAnsi" w:hAnsiTheme="majorHAnsi" w:cstheme="minorHAnsi"/>
          <w:b/>
          <w:bCs/>
          <w:sz w:val="20"/>
          <w:szCs w:val="20"/>
          <w:highlight w:val="yellow"/>
        </w:rPr>
        <w:t>. 10</w:t>
      </w:r>
      <w:r w:rsidR="00FB44D8" w:rsidRPr="00FE08CA">
        <w:rPr>
          <w:rFonts w:asciiTheme="majorHAnsi" w:hAnsiTheme="majorHAnsi" w:cstheme="minorHAnsi"/>
          <w:b/>
          <w:bCs/>
          <w:sz w:val="20"/>
          <w:szCs w:val="20"/>
          <w:highlight w:val="yellow"/>
        </w:rPr>
        <w:t>:</w:t>
      </w:r>
      <w:r w:rsidR="00925921" w:rsidRPr="00FE08CA">
        <w:rPr>
          <w:rFonts w:asciiTheme="majorHAnsi" w:hAnsiTheme="majorHAnsi" w:cstheme="minorHAnsi"/>
          <w:b/>
          <w:bCs/>
          <w:sz w:val="20"/>
          <w:szCs w:val="20"/>
          <w:highlight w:val="yellow"/>
        </w:rPr>
        <w:t xml:space="preserve">00 </w:t>
      </w:r>
      <w:r w:rsidR="00925921" w:rsidRPr="00E43EB3">
        <w:rPr>
          <w:rFonts w:asciiTheme="majorHAnsi" w:hAnsiTheme="majorHAnsi" w:cstheme="minorHAnsi"/>
          <w:b/>
          <w:bCs/>
          <w:sz w:val="20"/>
          <w:szCs w:val="20"/>
          <w:highlight w:val="yellow"/>
        </w:rPr>
        <w:t xml:space="preserve">lub </w:t>
      </w:r>
      <w:r w:rsidR="005327A6" w:rsidRPr="00E43EB3">
        <w:rPr>
          <w:rFonts w:asciiTheme="majorHAnsi" w:hAnsiTheme="majorHAnsi" w:cstheme="minorHAnsi"/>
          <w:b/>
          <w:bCs/>
          <w:sz w:val="20"/>
          <w:szCs w:val="20"/>
          <w:highlight w:val="yellow"/>
        </w:rPr>
        <w:t xml:space="preserve">w wersji elektronicznej jako skan oferty na adres e-mail: </w:t>
      </w:r>
      <w:hyperlink r:id="rId9" w:history="1">
        <w:r w:rsidR="005327A6" w:rsidRPr="00E43EB3">
          <w:rPr>
            <w:rStyle w:val="Hipercze"/>
            <w:rFonts w:asciiTheme="majorHAnsi" w:hAnsiTheme="majorHAnsi" w:cstheme="minorHAnsi"/>
            <w:b/>
            <w:bCs/>
            <w:sz w:val="20"/>
            <w:szCs w:val="20"/>
            <w:highlight w:val="yellow"/>
          </w:rPr>
          <w:t>zamowienia@zdz.kielce.pl</w:t>
        </w:r>
      </w:hyperlink>
      <w:r w:rsidR="005327A6" w:rsidRPr="00E43EB3">
        <w:rPr>
          <w:rFonts w:asciiTheme="majorHAnsi" w:hAnsiTheme="majorHAnsi" w:cstheme="minorHAnsi"/>
          <w:b/>
          <w:bCs/>
          <w:color w:val="FF0000"/>
          <w:sz w:val="20"/>
          <w:szCs w:val="20"/>
          <w:highlight w:val="yellow"/>
        </w:rPr>
        <w:t xml:space="preserve"> </w:t>
      </w:r>
    </w:p>
    <w:p w14:paraId="689814D5" w14:textId="77777777" w:rsidR="00905A32" w:rsidRPr="008B17EF" w:rsidRDefault="00905A32" w:rsidP="00131665">
      <w:pPr>
        <w:numPr>
          <w:ilvl w:val="0"/>
          <w:numId w:val="7"/>
        </w:numPr>
        <w:spacing w:after="60"/>
        <w:ind w:left="782" w:hanging="357"/>
        <w:jc w:val="both"/>
        <w:rPr>
          <w:rFonts w:asciiTheme="majorHAnsi" w:hAnsiTheme="majorHAnsi" w:cstheme="minorHAnsi"/>
          <w:sz w:val="20"/>
          <w:szCs w:val="20"/>
        </w:rPr>
      </w:pPr>
      <w:r w:rsidRPr="008B17EF">
        <w:rPr>
          <w:rFonts w:asciiTheme="majorHAnsi" w:hAnsiTheme="majorHAnsi" w:cstheme="minorHAnsi"/>
          <w:sz w:val="20"/>
          <w:szCs w:val="20"/>
        </w:rPr>
        <w:t>Zamawiający powiadomi o wynikach postępowania wszystkich Wykonawców. Wybranemu Wykonawcy Zamawiający wskaże termin i miejsce podpisania umowy.</w:t>
      </w:r>
    </w:p>
    <w:p w14:paraId="2D642A30" w14:textId="77777777" w:rsidR="00905A32" w:rsidRPr="008B17EF" w:rsidRDefault="00905A32" w:rsidP="00131665">
      <w:pPr>
        <w:pStyle w:val="Akapitzlist"/>
        <w:keepNext/>
        <w:numPr>
          <w:ilvl w:val="0"/>
          <w:numId w:val="12"/>
        </w:numPr>
        <w:spacing w:after="60"/>
        <w:ind w:left="426" w:hanging="426"/>
        <w:contextualSpacing w:val="0"/>
        <w:jc w:val="both"/>
        <w:outlineLvl w:val="3"/>
        <w:rPr>
          <w:rFonts w:asciiTheme="majorHAnsi" w:eastAsia="Times New Roman" w:hAnsiTheme="majorHAnsi" w:cstheme="minorHAnsi"/>
          <w:b/>
          <w:bCs/>
          <w:iCs/>
          <w:sz w:val="20"/>
          <w:szCs w:val="20"/>
          <w:lang w:eastAsia="pl-PL"/>
        </w:rPr>
      </w:pPr>
      <w:r w:rsidRPr="008B17EF">
        <w:rPr>
          <w:rFonts w:asciiTheme="majorHAnsi" w:eastAsia="Times New Roman" w:hAnsiTheme="majorHAnsi" w:cstheme="minorHAnsi"/>
          <w:b/>
          <w:bCs/>
          <w:iCs/>
          <w:sz w:val="20"/>
          <w:szCs w:val="20"/>
          <w:lang w:eastAsia="pl-PL"/>
        </w:rPr>
        <w:t xml:space="preserve"> Opis sposobu obliczenia ceny.</w:t>
      </w:r>
    </w:p>
    <w:p w14:paraId="76B3421C" w14:textId="77777777" w:rsidR="00905A32" w:rsidRPr="008B17EF" w:rsidRDefault="00905A32" w:rsidP="00131665">
      <w:pPr>
        <w:numPr>
          <w:ilvl w:val="0"/>
          <w:numId w:val="8"/>
        </w:numPr>
        <w:tabs>
          <w:tab w:val="left" w:pos="851"/>
        </w:tabs>
        <w:spacing w:after="60"/>
        <w:ind w:left="851"/>
        <w:jc w:val="both"/>
        <w:rPr>
          <w:rFonts w:asciiTheme="majorHAnsi" w:eastAsia="Times New Roman" w:hAnsiTheme="majorHAnsi" w:cstheme="minorHAnsi"/>
          <w:sz w:val="20"/>
          <w:szCs w:val="20"/>
          <w:lang w:eastAsia="ar-SA"/>
        </w:rPr>
      </w:pPr>
      <w:r w:rsidRPr="008B17EF">
        <w:rPr>
          <w:rFonts w:asciiTheme="majorHAnsi" w:eastAsia="Times New Roman" w:hAnsiTheme="majorHAnsi" w:cstheme="minorHAnsi"/>
          <w:sz w:val="20"/>
          <w:szCs w:val="20"/>
          <w:lang w:eastAsia="ar-SA"/>
        </w:rPr>
        <w:t xml:space="preserve">Oferta musi zawierać ostateczną, sumaryczną cenę obejmującą wszystkie koszty z uwzględnieniem wszystkich opłat i podatków (także podatku od towarów i usług) oraz ewentualnych upustów i rabatów. Przy dokonywaniu wyceny przedmiotu zamówienia należy uwzględnić wszystkie dane z opisu przedmiotu zamówienia. </w:t>
      </w:r>
    </w:p>
    <w:p w14:paraId="55FC21BC" w14:textId="77777777" w:rsidR="00905A32" w:rsidRPr="00A27C73" w:rsidRDefault="00905A32" w:rsidP="00131665">
      <w:pPr>
        <w:numPr>
          <w:ilvl w:val="0"/>
          <w:numId w:val="8"/>
        </w:numPr>
        <w:tabs>
          <w:tab w:val="left" w:pos="851"/>
        </w:tabs>
        <w:spacing w:after="60"/>
        <w:ind w:left="851"/>
        <w:jc w:val="both"/>
        <w:rPr>
          <w:rFonts w:asciiTheme="majorHAnsi" w:eastAsia="Times New Roman" w:hAnsiTheme="majorHAnsi" w:cstheme="minorHAnsi"/>
          <w:sz w:val="20"/>
          <w:szCs w:val="20"/>
          <w:lang w:eastAsia="ar-SA"/>
        </w:rPr>
      </w:pPr>
      <w:r w:rsidRPr="008B17EF">
        <w:rPr>
          <w:rFonts w:asciiTheme="majorHAnsi" w:eastAsia="Times New Roman" w:hAnsiTheme="majorHAnsi" w:cstheme="minorHAnsi"/>
          <w:sz w:val="20"/>
          <w:szCs w:val="20"/>
          <w:lang w:eastAsia="ar-SA"/>
        </w:rPr>
        <w:t>Cena musi być podana w</w:t>
      </w:r>
      <w:r w:rsidRPr="008B17EF">
        <w:rPr>
          <w:rFonts w:asciiTheme="majorHAnsi" w:eastAsia="Times New Roman" w:hAnsiTheme="majorHAnsi" w:cstheme="minorHAnsi"/>
          <w:b/>
          <w:sz w:val="20"/>
          <w:szCs w:val="20"/>
          <w:lang w:eastAsia="ar-SA"/>
        </w:rPr>
        <w:t xml:space="preserve"> złotych polskich</w:t>
      </w:r>
      <w:r w:rsidRPr="008B17EF">
        <w:rPr>
          <w:rFonts w:asciiTheme="majorHAnsi" w:eastAsia="Times New Roman" w:hAnsiTheme="majorHAnsi" w:cstheme="minorHAnsi"/>
          <w:sz w:val="20"/>
          <w:szCs w:val="20"/>
          <w:lang w:eastAsia="ar-SA"/>
        </w:rPr>
        <w:t xml:space="preserve"> cyfrowo i słownie, w zaokrągleniu do drugiego miejsca po przecinku.</w:t>
      </w:r>
    </w:p>
    <w:p w14:paraId="562A67A5" w14:textId="6DDD91EC" w:rsidR="00FD795C" w:rsidRPr="004F30CB" w:rsidRDefault="00905A32" w:rsidP="00FD795C">
      <w:pPr>
        <w:keepNext/>
        <w:numPr>
          <w:ilvl w:val="0"/>
          <w:numId w:val="12"/>
        </w:numPr>
        <w:spacing w:after="60"/>
        <w:ind w:left="425" w:hanging="425"/>
        <w:jc w:val="both"/>
        <w:outlineLvl w:val="3"/>
        <w:rPr>
          <w:rFonts w:asciiTheme="majorHAnsi" w:eastAsia="Times New Roman" w:hAnsiTheme="majorHAnsi" w:cstheme="minorHAnsi"/>
          <w:sz w:val="20"/>
          <w:szCs w:val="20"/>
          <w:lang w:eastAsia="ar-SA"/>
        </w:rPr>
      </w:pPr>
      <w:r w:rsidRPr="00A27C73">
        <w:rPr>
          <w:rFonts w:asciiTheme="majorHAnsi" w:eastAsia="Times New Roman" w:hAnsiTheme="majorHAnsi" w:cstheme="minorHAnsi"/>
          <w:b/>
          <w:bCs/>
          <w:iCs/>
          <w:sz w:val="20"/>
          <w:szCs w:val="20"/>
          <w:lang w:eastAsia="pl-PL"/>
        </w:rPr>
        <w:t>Opis kryteriów</w:t>
      </w:r>
      <w:r w:rsidRPr="008B17EF">
        <w:rPr>
          <w:rFonts w:asciiTheme="majorHAnsi" w:eastAsia="Times New Roman" w:hAnsiTheme="majorHAnsi" w:cstheme="minorHAnsi"/>
          <w:b/>
          <w:bCs/>
          <w:iCs/>
          <w:sz w:val="20"/>
          <w:szCs w:val="20"/>
          <w:lang w:eastAsia="pl-PL"/>
        </w:rPr>
        <w:t>, wraz z podaniem znaczenia tych kryteriów i sposobu oceny ofert</w:t>
      </w:r>
      <w:r w:rsidRPr="008B17EF">
        <w:rPr>
          <w:rFonts w:asciiTheme="majorHAnsi" w:eastAsia="Times New Roman" w:hAnsiTheme="majorHAnsi" w:cstheme="minorHAnsi"/>
          <w:b/>
          <w:sz w:val="20"/>
          <w:szCs w:val="20"/>
          <w:lang w:eastAsia="ar-SA"/>
        </w:rPr>
        <w:t>:</w:t>
      </w:r>
    </w:p>
    <w:p w14:paraId="33D70693" w14:textId="64D1BE91" w:rsidR="00790CBE" w:rsidRPr="00174147" w:rsidRDefault="00790CBE" w:rsidP="004F30CB">
      <w:pPr>
        <w:pStyle w:val="Akapitzlist"/>
        <w:numPr>
          <w:ilvl w:val="1"/>
          <w:numId w:val="8"/>
        </w:numPr>
        <w:tabs>
          <w:tab w:val="clear" w:pos="1440"/>
          <w:tab w:val="num" w:pos="567"/>
        </w:tabs>
        <w:spacing w:before="100" w:after="100"/>
        <w:ind w:hanging="1156"/>
        <w:rPr>
          <w:rFonts w:ascii="Cambria" w:eastAsia="Times New Roman" w:hAnsi="Cambria" w:cs="Times New Roman"/>
          <w:b/>
          <w:bCs/>
          <w:sz w:val="20"/>
          <w:szCs w:val="20"/>
          <w:u w:val="single"/>
        </w:rPr>
      </w:pPr>
      <w:r w:rsidRPr="00174147">
        <w:rPr>
          <w:rFonts w:ascii="Cambria" w:eastAsia="Times New Roman" w:hAnsi="Cambria" w:cs="Times New Roman"/>
          <w:b/>
          <w:bCs/>
          <w:sz w:val="20"/>
          <w:szCs w:val="20"/>
          <w:u w:val="single"/>
        </w:rPr>
        <w:t>Oferty będą oceniane na podstawie następujących kryteriów:</w:t>
      </w:r>
    </w:p>
    <w:tbl>
      <w:tblPr>
        <w:tblW w:w="0" w:type="auto"/>
        <w:tblLayout w:type="fixed"/>
        <w:tblCellMar>
          <w:top w:w="15" w:type="dxa"/>
          <w:left w:w="15" w:type="dxa"/>
          <w:bottom w:w="15" w:type="dxa"/>
          <w:right w:w="15" w:type="dxa"/>
        </w:tblCellMar>
        <w:tblLook w:val="0000" w:firstRow="0" w:lastRow="0" w:firstColumn="0" w:lastColumn="0" w:noHBand="0" w:noVBand="0"/>
      </w:tblPr>
      <w:tblGrid>
        <w:gridCol w:w="360"/>
        <w:gridCol w:w="1792"/>
        <w:gridCol w:w="581"/>
        <w:gridCol w:w="6589"/>
      </w:tblGrid>
      <w:tr w:rsidR="00790CBE" w14:paraId="1BFBE26F" w14:textId="77777777" w:rsidTr="00C83D92">
        <w:trPr>
          <w:tblHeader/>
        </w:trPr>
        <w:tc>
          <w:tcPr>
            <w:tcW w:w="360" w:type="dxa"/>
            <w:tcBorders>
              <w:top w:val="single" w:sz="4" w:space="0" w:color="000000"/>
              <w:left w:val="single" w:sz="4" w:space="0" w:color="000000"/>
            </w:tcBorders>
            <w:shd w:val="clear" w:color="auto" w:fill="auto"/>
            <w:vAlign w:val="center"/>
          </w:tcPr>
          <w:p w14:paraId="5B2402E0" w14:textId="77777777" w:rsidR="00790CBE" w:rsidRDefault="00790CBE" w:rsidP="00C83D92">
            <w:pPr>
              <w:spacing w:before="100" w:after="100"/>
              <w:rPr>
                <w:rFonts w:ascii="Cambria" w:eastAsia="Times New Roman" w:hAnsi="Cambria" w:cs="Times New Roman"/>
                <w:b/>
                <w:bCs/>
                <w:sz w:val="20"/>
                <w:szCs w:val="20"/>
              </w:rPr>
            </w:pPr>
            <w:r>
              <w:rPr>
                <w:rFonts w:ascii="Cambria" w:eastAsia="Times New Roman" w:hAnsi="Cambria" w:cs="Times New Roman"/>
                <w:b/>
                <w:bCs/>
                <w:sz w:val="20"/>
                <w:szCs w:val="20"/>
              </w:rPr>
              <w:t>Lp.</w:t>
            </w:r>
          </w:p>
        </w:tc>
        <w:tc>
          <w:tcPr>
            <w:tcW w:w="1792" w:type="dxa"/>
            <w:tcBorders>
              <w:top w:val="single" w:sz="4" w:space="0" w:color="000000"/>
              <w:left w:val="single" w:sz="4" w:space="0" w:color="000000"/>
              <w:right w:val="single" w:sz="4" w:space="0" w:color="000000"/>
            </w:tcBorders>
            <w:shd w:val="clear" w:color="auto" w:fill="auto"/>
            <w:vAlign w:val="center"/>
          </w:tcPr>
          <w:p w14:paraId="0F8F448A" w14:textId="77777777" w:rsidR="00790CBE" w:rsidRDefault="00790CBE" w:rsidP="00C83D92">
            <w:pPr>
              <w:spacing w:before="100" w:after="100"/>
              <w:rPr>
                <w:rFonts w:ascii="Cambria" w:eastAsia="Times New Roman" w:hAnsi="Cambria" w:cs="Times New Roman"/>
                <w:b/>
                <w:bCs/>
                <w:sz w:val="20"/>
                <w:szCs w:val="20"/>
              </w:rPr>
            </w:pPr>
            <w:r>
              <w:rPr>
                <w:rFonts w:ascii="Cambria" w:eastAsia="Times New Roman" w:hAnsi="Cambria" w:cs="Times New Roman"/>
                <w:b/>
                <w:bCs/>
                <w:sz w:val="20"/>
                <w:szCs w:val="20"/>
              </w:rPr>
              <w:t>Kryterium</w:t>
            </w:r>
          </w:p>
        </w:tc>
        <w:tc>
          <w:tcPr>
            <w:tcW w:w="581" w:type="dxa"/>
            <w:tcBorders>
              <w:top w:val="single" w:sz="4" w:space="0" w:color="000000"/>
              <w:right w:val="single" w:sz="4" w:space="0" w:color="000000"/>
            </w:tcBorders>
            <w:shd w:val="clear" w:color="auto" w:fill="auto"/>
            <w:vAlign w:val="center"/>
          </w:tcPr>
          <w:p w14:paraId="06450A99" w14:textId="77777777" w:rsidR="00790CBE" w:rsidRDefault="00790CBE" w:rsidP="00C83D92">
            <w:pPr>
              <w:spacing w:before="100" w:after="100"/>
              <w:rPr>
                <w:rFonts w:ascii="Cambria" w:eastAsia="Times New Roman" w:hAnsi="Cambria" w:cs="Times New Roman"/>
                <w:b/>
                <w:bCs/>
                <w:sz w:val="20"/>
                <w:szCs w:val="20"/>
              </w:rPr>
            </w:pPr>
            <w:r>
              <w:rPr>
                <w:rFonts w:ascii="Cambria" w:eastAsia="Times New Roman" w:hAnsi="Cambria" w:cs="Times New Roman"/>
                <w:b/>
                <w:bCs/>
                <w:sz w:val="20"/>
                <w:szCs w:val="20"/>
              </w:rPr>
              <w:t>Waga</w:t>
            </w:r>
          </w:p>
        </w:tc>
        <w:tc>
          <w:tcPr>
            <w:tcW w:w="6589" w:type="dxa"/>
            <w:tcBorders>
              <w:top w:val="single" w:sz="4" w:space="0" w:color="000000"/>
              <w:right w:val="single" w:sz="4" w:space="0" w:color="000000"/>
            </w:tcBorders>
            <w:shd w:val="clear" w:color="auto" w:fill="auto"/>
            <w:vAlign w:val="center"/>
          </w:tcPr>
          <w:p w14:paraId="21B4465B" w14:textId="77777777" w:rsidR="00790CBE" w:rsidRDefault="00790CBE" w:rsidP="00C83D92">
            <w:pPr>
              <w:spacing w:before="100" w:after="100"/>
            </w:pPr>
            <w:r>
              <w:rPr>
                <w:rFonts w:ascii="Cambria" w:eastAsia="Times New Roman" w:hAnsi="Cambria" w:cs="Times New Roman"/>
                <w:b/>
                <w:bCs/>
                <w:sz w:val="20"/>
                <w:szCs w:val="20"/>
              </w:rPr>
              <w:t>Sposób oceny</w:t>
            </w:r>
          </w:p>
        </w:tc>
      </w:tr>
      <w:tr w:rsidR="00790CBE" w14:paraId="5F45CB81" w14:textId="77777777" w:rsidTr="00C83D92">
        <w:tc>
          <w:tcPr>
            <w:tcW w:w="360" w:type="dxa"/>
            <w:tcBorders>
              <w:top w:val="single" w:sz="4" w:space="0" w:color="000000"/>
              <w:left w:val="single" w:sz="4" w:space="0" w:color="000000"/>
            </w:tcBorders>
            <w:shd w:val="clear" w:color="auto" w:fill="auto"/>
            <w:vAlign w:val="center"/>
          </w:tcPr>
          <w:p w14:paraId="292A79D8" w14:textId="77777777" w:rsidR="00790CBE" w:rsidRDefault="00790CBE" w:rsidP="00C83D92">
            <w:pPr>
              <w:spacing w:before="100" w:after="100"/>
              <w:rPr>
                <w:rFonts w:ascii="Cambria" w:eastAsia="Times New Roman" w:hAnsi="Cambria" w:cs="Times New Roman"/>
                <w:b/>
                <w:bCs/>
                <w:sz w:val="20"/>
                <w:szCs w:val="20"/>
              </w:rPr>
            </w:pPr>
            <w:r>
              <w:rPr>
                <w:rFonts w:ascii="Cambria" w:eastAsia="Times New Roman" w:hAnsi="Cambria" w:cs="Times New Roman"/>
                <w:sz w:val="20"/>
                <w:szCs w:val="20"/>
              </w:rPr>
              <w:t>1.</w:t>
            </w:r>
          </w:p>
        </w:tc>
        <w:tc>
          <w:tcPr>
            <w:tcW w:w="1792" w:type="dxa"/>
            <w:tcBorders>
              <w:top w:val="single" w:sz="4" w:space="0" w:color="000000"/>
              <w:left w:val="single" w:sz="4" w:space="0" w:color="000000"/>
              <w:right w:val="single" w:sz="4" w:space="0" w:color="000000"/>
            </w:tcBorders>
            <w:shd w:val="clear" w:color="auto" w:fill="auto"/>
            <w:vAlign w:val="center"/>
          </w:tcPr>
          <w:p w14:paraId="5D910BD0" w14:textId="77777777" w:rsidR="00790CBE" w:rsidRDefault="00790CBE" w:rsidP="00C83D92">
            <w:pPr>
              <w:spacing w:before="100" w:after="100"/>
              <w:rPr>
                <w:rFonts w:ascii="Cambria" w:eastAsia="Times New Roman" w:hAnsi="Cambria" w:cs="Times New Roman"/>
                <w:sz w:val="20"/>
                <w:szCs w:val="20"/>
              </w:rPr>
            </w:pPr>
            <w:r>
              <w:rPr>
                <w:rFonts w:ascii="Cambria" w:eastAsia="Times New Roman" w:hAnsi="Cambria" w:cs="Times New Roman"/>
                <w:b/>
                <w:bCs/>
                <w:sz w:val="20"/>
                <w:szCs w:val="20"/>
              </w:rPr>
              <w:t>Cena (C)</w:t>
            </w:r>
          </w:p>
        </w:tc>
        <w:tc>
          <w:tcPr>
            <w:tcW w:w="581" w:type="dxa"/>
            <w:tcBorders>
              <w:top w:val="single" w:sz="4" w:space="0" w:color="000000"/>
              <w:right w:val="single" w:sz="4" w:space="0" w:color="000000"/>
            </w:tcBorders>
            <w:shd w:val="clear" w:color="auto" w:fill="auto"/>
            <w:vAlign w:val="center"/>
          </w:tcPr>
          <w:p w14:paraId="207F1B2F" w14:textId="39C934DC" w:rsidR="00790CBE" w:rsidRDefault="00896568" w:rsidP="00896568">
            <w:pPr>
              <w:spacing w:before="100" w:after="100"/>
              <w:jc w:val="center"/>
              <w:rPr>
                <w:rFonts w:ascii="Cambria" w:eastAsia="Times New Roman" w:hAnsi="Cambria" w:cs="Times New Roman"/>
                <w:sz w:val="20"/>
                <w:szCs w:val="20"/>
              </w:rPr>
            </w:pPr>
            <w:r>
              <w:rPr>
                <w:rFonts w:ascii="Cambria" w:eastAsia="Times New Roman" w:hAnsi="Cambria" w:cs="Times New Roman"/>
                <w:sz w:val="20"/>
                <w:szCs w:val="20"/>
              </w:rPr>
              <w:t>80</w:t>
            </w:r>
            <w:r w:rsidR="00790CBE">
              <w:rPr>
                <w:rFonts w:ascii="Cambria" w:eastAsia="Times New Roman" w:hAnsi="Cambria" w:cs="Times New Roman"/>
                <w:sz w:val="20"/>
                <w:szCs w:val="20"/>
              </w:rPr>
              <w:t>%</w:t>
            </w:r>
          </w:p>
        </w:tc>
        <w:tc>
          <w:tcPr>
            <w:tcW w:w="6589" w:type="dxa"/>
            <w:tcBorders>
              <w:top w:val="single" w:sz="4" w:space="0" w:color="000000"/>
              <w:right w:val="single" w:sz="4" w:space="0" w:color="000000"/>
            </w:tcBorders>
            <w:shd w:val="clear" w:color="auto" w:fill="auto"/>
            <w:vAlign w:val="center"/>
          </w:tcPr>
          <w:p w14:paraId="47428DC6" w14:textId="0DCA1DE6" w:rsidR="00790CBE" w:rsidRDefault="00790CBE" w:rsidP="00C83D92">
            <w:pPr>
              <w:spacing w:before="100" w:after="100"/>
            </w:pPr>
            <w:r>
              <w:rPr>
                <w:rFonts w:ascii="Cambria" w:eastAsia="Times New Roman" w:hAnsi="Cambria" w:cs="Times New Roman"/>
                <w:sz w:val="20"/>
                <w:szCs w:val="20"/>
              </w:rPr>
              <w:t xml:space="preserve">Najniższa cena = </w:t>
            </w:r>
            <w:r w:rsidR="00CC14E7">
              <w:rPr>
                <w:rFonts w:ascii="Cambria" w:eastAsia="Times New Roman" w:hAnsi="Cambria" w:cs="Times New Roman"/>
                <w:sz w:val="20"/>
                <w:szCs w:val="20"/>
              </w:rPr>
              <w:t>80</w:t>
            </w:r>
            <w:r>
              <w:rPr>
                <w:rFonts w:ascii="Cambria" w:eastAsia="Times New Roman" w:hAnsi="Cambria" w:cs="Times New Roman"/>
                <w:sz w:val="20"/>
                <w:szCs w:val="20"/>
              </w:rPr>
              <w:t xml:space="preserve"> pkt, pozostałe oferty oceniane proporcjonalnie według wzoru: (cena najniższa / cena badana) × </w:t>
            </w:r>
            <w:r w:rsidR="00CC14E7">
              <w:rPr>
                <w:rFonts w:ascii="Cambria" w:eastAsia="Times New Roman" w:hAnsi="Cambria" w:cs="Times New Roman"/>
                <w:sz w:val="20"/>
                <w:szCs w:val="20"/>
              </w:rPr>
              <w:t>8</w:t>
            </w:r>
            <w:r>
              <w:rPr>
                <w:rFonts w:ascii="Cambria" w:eastAsia="Times New Roman" w:hAnsi="Cambria" w:cs="Times New Roman"/>
                <w:sz w:val="20"/>
                <w:szCs w:val="20"/>
              </w:rPr>
              <w:t>0 pkt</w:t>
            </w:r>
          </w:p>
        </w:tc>
      </w:tr>
      <w:tr w:rsidR="00790CBE" w14:paraId="0BD4AB7B" w14:textId="77777777" w:rsidTr="00C83D92">
        <w:tc>
          <w:tcPr>
            <w:tcW w:w="360" w:type="dxa"/>
            <w:tcBorders>
              <w:top w:val="single" w:sz="4" w:space="0" w:color="000000"/>
              <w:left w:val="single" w:sz="4" w:space="0" w:color="000000"/>
              <w:bottom w:val="single" w:sz="4" w:space="0" w:color="000000"/>
            </w:tcBorders>
            <w:shd w:val="clear" w:color="auto" w:fill="auto"/>
            <w:vAlign w:val="center"/>
          </w:tcPr>
          <w:p w14:paraId="139D0742" w14:textId="77777777" w:rsidR="00790CBE" w:rsidRDefault="00790CBE" w:rsidP="00C83D92">
            <w:pPr>
              <w:spacing w:before="100" w:after="100"/>
              <w:rPr>
                <w:rFonts w:ascii="Cambria" w:eastAsia="Times New Roman" w:hAnsi="Cambria" w:cs="Times New Roman"/>
                <w:b/>
                <w:bCs/>
                <w:sz w:val="20"/>
                <w:szCs w:val="20"/>
              </w:rPr>
            </w:pPr>
            <w:r>
              <w:rPr>
                <w:rFonts w:ascii="Cambria" w:eastAsia="Times New Roman" w:hAnsi="Cambria" w:cs="Times New Roman"/>
                <w:sz w:val="20"/>
                <w:szCs w:val="20"/>
              </w:rPr>
              <w:t>2.</w:t>
            </w:r>
          </w:p>
        </w:tc>
        <w:tc>
          <w:tcPr>
            <w:tcW w:w="17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2C17F7" w14:textId="77777777" w:rsidR="00790CBE" w:rsidRDefault="00790CBE" w:rsidP="00C83D92">
            <w:pPr>
              <w:spacing w:before="100" w:after="100"/>
              <w:rPr>
                <w:rFonts w:ascii="Cambria" w:eastAsia="Times New Roman" w:hAnsi="Cambria" w:cs="Times New Roman"/>
                <w:sz w:val="20"/>
                <w:szCs w:val="20"/>
              </w:rPr>
            </w:pPr>
            <w:r>
              <w:rPr>
                <w:rFonts w:ascii="Cambria" w:eastAsia="Times New Roman" w:hAnsi="Cambria" w:cs="Times New Roman"/>
                <w:b/>
                <w:bCs/>
                <w:sz w:val="20"/>
                <w:szCs w:val="20"/>
              </w:rPr>
              <w:t>Opis dwóch gier miejskich (GM)</w:t>
            </w:r>
          </w:p>
        </w:tc>
        <w:tc>
          <w:tcPr>
            <w:tcW w:w="581" w:type="dxa"/>
            <w:tcBorders>
              <w:top w:val="single" w:sz="4" w:space="0" w:color="000000"/>
              <w:bottom w:val="single" w:sz="4" w:space="0" w:color="000000"/>
              <w:right w:val="single" w:sz="4" w:space="0" w:color="000000"/>
            </w:tcBorders>
            <w:shd w:val="clear" w:color="auto" w:fill="auto"/>
            <w:vAlign w:val="center"/>
          </w:tcPr>
          <w:p w14:paraId="58A01FEB" w14:textId="62407EF6" w:rsidR="00790CBE" w:rsidRDefault="00896568" w:rsidP="00896568">
            <w:pPr>
              <w:spacing w:before="100" w:after="100"/>
              <w:jc w:val="center"/>
              <w:rPr>
                <w:rFonts w:ascii="Cambria" w:eastAsia="Times New Roman" w:hAnsi="Cambria" w:cs="Times New Roman"/>
                <w:sz w:val="20"/>
                <w:szCs w:val="20"/>
              </w:rPr>
            </w:pPr>
            <w:r>
              <w:rPr>
                <w:rFonts w:ascii="Cambria" w:eastAsia="Times New Roman" w:hAnsi="Cambria" w:cs="Times New Roman"/>
                <w:sz w:val="20"/>
                <w:szCs w:val="20"/>
              </w:rPr>
              <w:t>20</w:t>
            </w:r>
            <w:r w:rsidR="00790CBE">
              <w:rPr>
                <w:rFonts w:ascii="Cambria" w:eastAsia="Times New Roman" w:hAnsi="Cambria" w:cs="Times New Roman"/>
                <w:sz w:val="20"/>
                <w:szCs w:val="20"/>
              </w:rPr>
              <w:t>%</w:t>
            </w:r>
          </w:p>
        </w:tc>
        <w:tc>
          <w:tcPr>
            <w:tcW w:w="6589" w:type="dxa"/>
            <w:tcBorders>
              <w:top w:val="single" w:sz="4" w:space="0" w:color="000000"/>
              <w:bottom w:val="single" w:sz="4" w:space="0" w:color="000000"/>
              <w:right w:val="single" w:sz="4" w:space="0" w:color="000000"/>
            </w:tcBorders>
            <w:shd w:val="clear" w:color="auto" w:fill="auto"/>
            <w:vAlign w:val="center"/>
          </w:tcPr>
          <w:p w14:paraId="11F55543" w14:textId="77777777" w:rsidR="00790CBE" w:rsidRDefault="00790CBE" w:rsidP="00C83D92">
            <w:pPr>
              <w:spacing w:before="100" w:after="100"/>
            </w:pPr>
            <w:r>
              <w:rPr>
                <w:rFonts w:ascii="Cambria" w:eastAsia="Times New Roman" w:hAnsi="Cambria" w:cs="Times New Roman"/>
                <w:sz w:val="20"/>
                <w:szCs w:val="20"/>
              </w:rPr>
              <w:t xml:space="preserve">Ocena na podstawie jakości i atrakcyjności opisu gier miejskich zawartych w ofercie. Oferty niespełniające wymogu przedstawienia dwóch gier miejskich zostaną </w:t>
            </w:r>
            <w:r>
              <w:rPr>
                <w:rFonts w:ascii="Cambria" w:eastAsia="Times New Roman" w:hAnsi="Cambria" w:cs="Times New Roman"/>
                <w:b/>
                <w:bCs/>
                <w:sz w:val="20"/>
                <w:szCs w:val="20"/>
              </w:rPr>
              <w:t>odrzucone</w:t>
            </w:r>
            <w:r>
              <w:rPr>
                <w:rFonts w:ascii="Cambria" w:eastAsia="Times New Roman" w:hAnsi="Cambria" w:cs="Times New Roman"/>
                <w:sz w:val="20"/>
                <w:szCs w:val="20"/>
              </w:rPr>
              <w:t>.</w:t>
            </w:r>
          </w:p>
        </w:tc>
      </w:tr>
    </w:tbl>
    <w:p w14:paraId="78C353BD" w14:textId="77777777" w:rsidR="00790CBE" w:rsidRDefault="00790CBE" w:rsidP="00790CBE">
      <w:pPr>
        <w:spacing w:after="60"/>
        <w:jc w:val="both"/>
        <w:rPr>
          <w:rFonts w:ascii="Cambria" w:hAnsi="Cambria"/>
          <w:sz w:val="20"/>
          <w:szCs w:val="20"/>
        </w:rPr>
      </w:pPr>
    </w:p>
    <w:p w14:paraId="7870737E" w14:textId="77777777" w:rsidR="00790CBE" w:rsidRDefault="00790CBE" w:rsidP="00790CBE">
      <w:pPr>
        <w:spacing w:after="60"/>
        <w:jc w:val="both"/>
        <w:rPr>
          <w:rFonts w:ascii="Cambria" w:hAnsi="Cambria" w:cs="Arial"/>
          <w:b/>
          <w:sz w:val="20"/>
          <w:szCs w:val="20"/>
        </w:rPr>
      </w:pPr>
      <w:r>
        <w:rPr>
          <w:rFonts w:ascii="Cambria" w:hAnsi="Cambria"/>
          <w:sz w:val="20"/>
          <w:szCs w:val="20"/>
        </w:rPr>
        <w:t>Całkowita liczba punktów jakie uzyska oferta będzie stanowiła sumę ilości punktów jakie oferta uzyskała w kryterium „Cena” plus w kryterium „Dodatkowe atrakcje/gry miejskie”. Za ofertę najkorzystniejszą uznana będzie oferta, która uzyska najwyższą całkowitą liczbę punktów. W przypadku uzyskania przez dwie lub więcej ofert jednakowej ilości punktów wygrywa oferta o najniższej spośród nich cenie.</w:t>
      </w:r>
    </w:p>
    <w:p w14:paraId="0D0B901A" w14:textId="77777777" w:rsidR="00790CBE" w:rsidRDefault="00790CBE" w:rsidP="00790CBE">
      <w:pPr>
        <w:spacing w:after="60"/>
        <w:jc w:val="both"/>
        <w:rPr>
          <w:rFonts w:ascii="Cambria" w:hAnsi="Cambria" w:cs="Arial"/>
          <w:b/>
          <w:sz w:val="20"/>
          <w:szCs w:val="20"/>
        </w:rPr>
      </w:pPr>
    </w:p>
    <w:p w14:paraId="20F45756" w14:textId="62FDA6C1" w:rsidR="00790CBE" w:rsidRDefault="00790CBE" w:rsidP="00790CBE">
      <w:pPr>
        <w:spacing w:after="60"/>
        <w:jc w:val="both"/>
        <w:rPr>
          <w:rFonts w:ascii="Cambria" w:hAnsi="Cambria" w:cs="Arial"/>
          <w:sz w:val="20"/>
          <w:szCs w:val="20"/>
        </w:rPr>
      </w:pPr>
      <w:r>
        <w:rPr>
          <w:rFonts w:ascii="Cambria" w:hAnsi="Cambria" w:cs="Arial"/>
          <w:b/>
          <w:sz w:val="20"/>
          <w:szCs w:val="20"/>
        </w:rPr>
        <w:t>Ocena = C + (GM)</w:t>
      </w:r>
    </w:p>
    <w:p w14:paraId="58C73F0E" w14:textId="77777777" w:rsidR="00790CBE" w:rsidRDefault="00790CBE" w:rsidP="00790CBE">
      <w:pPr>
        <w:spacing w:after="60"/>
        <w:ind w:left="284"/>
        <w:jc w:val="both"/>
        <w:rPr>
          <w:rFonts w:ascii="Cambria" w:hAnsi="Cambria" w:cs="Arial"/>
          <w:b/>
          <w:sz w:val="20"/>
          <w:szCs w:val="20"/>
        </w:rPr>
      </w:pPr>
      <w:r>
        <w:rPr>
          <w:rFonts w:ascii="Cambria" w:hAnsi="Cambria" w:cs="Arial"/>
          <w:sz w:val="20"/>
          <w:szCs w:val="20"/>
        </w:rPr>
        <w:t>Punkty przyznawane za kryteria będą liczone wg następujących zasad:</w:t>
      </w:r>
    </w:p>
    <w:p w14:paraId="6ECADA7E" w14:textId="20F16C30" w:rsidR="00790CBE" w:rsidRDefault="00790CBE" w:rsidP="00790CBE">
      <w:pPr>
        <w:tabs>
          <w:tab w:val="left" w:pos="567"/>
        </w:tabs>
        <w:jc w:val="both"/>
        <w:rPr>
          <w:rFonts w:ascii="Cambria" w:hAnsi="Cambria" w:cs="Arial"/>
          <w:bCs/>
          <w:sz w:val="20"/>
          <w:szCs w:val="20"/>
        </w:rPr>
      </w:pPr>
      <w:r>
        <w:rPr>
          <w:rFonts w:ascii="Cambria" w:hAnsi="Cambria" w:cs="Arial"/>
          <w:b/>
          <w:sz w:val="20"/>
          <w:szCs w:val="20"/>
        </w:rPr>
        <w:t>1)</w:t>
      </w:r>
      <w:r>
        <w:rPr>
          <w:rFonts w:ascii="Cambria" w:hAnsi="Cambria" w:cs="Arial"/>
          <w:b/>
          <w:sz w:val="20"/>
          <w:szCs w:val="20"/>
        </w:rPr>
        <w:tab/>
        <w:t xml:space="preserve">Cena oferty brutto (C) – </w:t>
      </w:r>
      <w:r w:rsidR="00896568">
        <w:rPr>
          <w:rFonts w:ascii="Cambria" w:hAnsi="Cambria" w:cs="Arial"/>
          <w:b/>
          <w:sz w:val="20"/>
          <w:szCs w:val="20"/>
        </w:rPr>
        <w:t>8</w:t>
      </w:r>
      <w:r>
        <w:rPr>
          <w:rFonts w:ascii="Cambria" w:hAnsi="Cambria" w:cs="Arial"/>
          <w:b/>
          <w:sz w:val="20"/>
          <w:szCs w:val="20"/>
        </w:rPr>
        <w:t>0 %</w:t>
      </w:r>
    </w:p>
    <w:p w14:paraId="772D0EE1" w14:textId="2F2C5FFE" w:rsidR="00790CBE" w:rsidRDefault="00790CBE" w:rsidP="00790CBE">
      <w:pPr>
        <w:ind w:left="567"/>
        <w:jc w:val="both"/>
        <w:rPr>
          <w:rFonts w:ascii="Cambria" w:hAnsi="Cambria" w:cs="Arial"/>
          <w:sz w:val="20"/>
          <w:szCs w:val="20"/>
          <w:u w:val="single"/>
        </w:rPr>
      </w:pPr>
      <w:r>
        <w:rPr>
          <w:rFonts w:ascii="Cambria" w:hAnsi="Cambria" w:cs="Arial"/>
          <w:bCs/>
          <w:sz w:val="20"/>
          <w:szCs w:val="20"/>
        </w:rPr>
        <w:t xml:space="preserve">Liczba punktów = </w:t>
      </w:r>
      <w:proofErr w:type="spellStart"/>
      <w:r>
        <w:rPr>
          <w:rFonts w:ascii="Cambria" w:hAnsi="Cambria" w:cs="Arial"/>
          <w:bCs/>
          <w:sz w:val="20"/>
          <w:szCs w:val="20"/>
        </w:rPr>
        <w:t>Cn</w:t>
      </w:r>
      <w:proofErr w:type="spellEnd"/>
      <w:r>
        <w:rPr>
          <w:rFonts w:ascii="Cambria" w:hAnsi="Cambria" w:cs="Arial"/>
          <w:bCs/>
          <w:sz w:val="20"/>
          <w:szCs w:val="20"/>
        </w:rPr>
        <w:t>/</w:t>
      </w:r>
      <w:proofErr w:type="spellStart"/>
      <w:r>
        <w:rPr>
          <w:rFonts w:ascii="Cambria" w:hAnsi="Cambria" w:cs="Arial"/>
          <w:bCs/>
          <w:sz w:val="20"/>
          <w:szCs w:val="20"/>
        </w:rPr>
        <w:t>Cb</w:t>
      </w:r>
      <w:proofErr w:type="spellEnd"/>
      <w:r>
        <w:rPr>
          <w:rFonts w:ascii="Cambria" w:hAnsi="Cambria" w:cs="Arial"/>
          <w:bCs/>
          <w:sz w:val="20"/>
          <w:szCs w:val="20"/>
        </w:rPr>
        <w:t xml:space="preserve"> x </w:t>
      </w:r>
      <w:r w:rsidR="002B7658">
        <w:rPr>
          <w:rFonts w:ascii="Cambria" w:hAnsi="Cambria" w:cs="Arial"/>
          <w:bCs/>
          <w:sz w:val="20"/>
          <w:szCs w:val="20"/>
        </w:rPr>
        <w:t>8</w:t>
      </w:r>
      <w:r>
        <w:rPr>
          <w:rFonts w:ascii="Cambria" w:hAnsi="Cambria" w:cs="Arial"/>
          <w:bCs/>
          <w:sz w:val="20"/>
          <w:szCs w:val="20"/>
        </w:rPr>
        <w:t>0</w:t>
      </w:r>
    </w:p>
    <w:p w14:paraId="16A0B85D" w14:textId="77777777" w:rsidR="00790CBE" w:rsidRDefault="00790CBE" w:rsidP="00790CBE">
      <w:pPr>
        <w:ind w:left="567"/>
        <w:jc w:val="both"/>
        <w:rPr>
          <w:rFonts w:ascii="Cambria" w:hAnsi="Cambria" w:cs="Arial"/>
          <w:sz w:val="20"/>
          <w:szCs w:val="20"/>
        </w:rPr>
      </w:pPr>
      <w:r>
        <w:rPr>
          <w:rFonts w:ascii="Cambria" w:hAnsi="Cambria" w:cs="Arial"/>
          <w:sz w:val="20"/>
          <w:szCs w:val="20"/>
          <w:u w:val="single"/>
        </w:rPr>
        <w:t>gdzie:</w:t>
      </w:r>
    </w:p>
    <w:p w14:paraId="2ECD8D8B" w14:textId="77777777" w:rsidR="00790CBE" w:rsidRDefault="00790CBE" w:rsidP="00790CBE">
      <w:pPr>
        <w:ind w:left="567"/>
        <w:jc w:val="both"/>
        <w:rPr>
          <w:rFonts w:ascii="Cambria" w:hAnsi="Cambria" w:cs="Arial"/>
          <w:sz w:val="20"/>
          <w:szCs w:val="20"/>
        </w:rPr>
      </w:pPr>
      <w:r>
        <w:rPr>
          <w:rFonts w:ascii="Cambria" w:hAnsi="Cambria" w:cs="Arial"/>
          <w:sz w:val="20"/>
          <w:szCs w:val="20"/>
        </w:rPr>
        <w:t xml:space="preserve">- </w:t>
      </w:r>
      <w:proofErr w:type="spellStart"/>
      <w:r>
        <w:rPr>
          <w:rFonts w:ascii="Cambria" w:hAnsi="Cambria" w:cs="Arial"/>
          <w:sz w:val="20"/>
          <w:szCs w:val="20"/>
        </w:rPr>
        <w:t>Cn</w:t>
      </w:r>
      <w:proofErr w:type="spellEnd"/>
      <w:r>
        <w:rPr>
          <w:rFonts w:ascii="Cambria" w:hAnsi="Cambria" w:cs="Arial"/>
          <w:sz w:val="20"/>
          <w:szCs w:val="20"/>
        </w:rPr>
        <w:t xml:space="preserve"> – najniższa cena spośród wszystkich ofert nie odrzuconych</w:t>
      </w:r>
    </w:p>
    <w:p w14:paraId="1EBBEB75" w14:textId="77777777" w:rsidR="00790CBE" w:rsidRDefault="00790CBE" w:rsidP="00790CBE">
      <w:pPr>
        <w:ind w:left="567"/>
        <w:jc w:val="both"/>
        <w:rPr>
          <w:rFonts w:ascii="Cambria" w:hAnsi="Cambria" w:cs="Arial"/>
          <w:sz w:val="20"/>
          <w:szCs w:val="20"/>
        </w:rPr>
      </w:pPr>
      <w:r>
        <w:rPr>
          <w:rFonts w:ascii="Cambria" w:hAnsi="Cambria" w:cs="Arial"/>
          <w:sz w:val="20"/>
          <w:szCs w:val="20"/>
        </w:rPr>
        <w:t xml:space="preserve">- </w:t>
      </w:r>
      <w:proofErr w:type="spellStart"/>
      <w:r>
        <w:rPr>
          <w:rFonts w:ascii="Cambria" w:hAnsi="Cambria" w:cs="Arial"/>
          <w:sz w:val="20"/>
          <w:szCs w:val="20"/>
        </w:rPr>
        <w:t>Cb</w:t>
      </w:r>
      <w:proofErr w:type="spellEnd"/>
      <w:r>
        <w:rPr>
          <w:rFonts w:ascii="Cambria" w:hAnsi="Cambria" w:cs="Arial"/>
          <w:sz w:val="20"/>
          <w:szCs w:val="20"/>
        </w:rPr>
        <w:t xml:space="preserve"> – cena oferty badanej</w:t>
      </w:r>
    </w:p>
    <w:p w14:paraId="2A44B8CE" w14:textId="379C2AD7" w:rsidR="00790CBE" w:rsidRDefault="00790CBE" w:rsidP="00790CBE">
      <w:pPr>
        <w:ind w:left="567"/>
        <w:jc w:val="both"/>
        <w:rPr>
          <w:rFonts w:ascii="Cambria" w:hAnsi="Cambria" w:cs="Arial"/>
          <w:sz w:val="20"/>
          <w:szCs w:val="20"/>
        </w:rPr>
      </w:pPr>
      <w:r>
        <w:rPr>
          <w:rFonts w:ascii="Cambria" w:hAnsi="Cambria" w:cs="Arial"/>
          <w:sz w:val="20"/>
          <w:szCs w:val="20"/>
        </w:rPr>
        <w:t xml:space="preserve">W tym kryterium można otrzymać maksymalnie </w:t>
      </w:r>
      <w:r w:rsidR="002B7658">
        <w:rPr>
          <w:rFonts w:ascii="Cambria" w:hAnsi="Cambria" w:cs="Arial"/>
          <w:sz w:val="20"/>
          <w:szCs w:val="20"/>
        </w:rPr>
        <w:t>8</w:t>
      </w:r>
      <w:r w:rsidR="00183248">
        <w:rPr>
          <w:rFonts w:ascii="Cambria" w:hAnsi="Cambria" w:cs="Arial"/>
          <w:sz w:val="20"/>
          <w:szCs w:val="20"/>
        </w:rPr>
        <w:t>0</w:t>
      </w:r>
      <w:r>
        <w:rPr>
          <w:rFonts w:ascii="Cambria" w:hAnsi="Cambria" w:cs="Arial"/>
          <w:sz w:val="20"/>
          <w:szCs w:val="20"/>
        </w:rPr>
        <w:t xml:space="preserve"> punktów</w:t>
      </w:r>
    </w:p>
    <w:p w14:paraId="29726D63" w14:textId="77777777" w:rsidR="00790CBE" w:rsidRDefault="00790CBE" w:rsidP="00790CBE">
      <w:pPr>
        <w:ind w:left="567"/>
        <w:jc w:val="both"/>
        <w:rPr>
          <w:rFonts w:ascii="Cambria" w:hAnsi="Cambria" w:cs="Arial"/>
          <w:sz w:val="20"/>
          <w:szCs w:val="20"/>
        </w:rPr>
      </w:pPr>
    </w:p>
    <w:p w14:paraId="25DB2B6F" w14:textId="14B6753C" w:rsidR="00790CBE" w:rsidRDefault="00790CBE" w:rsidP="00790CBE">
      <w:pPr>
        <w:tabs>
          <w:tab w:val="left" w:pos="567"/>
        </w:tabs>
        <w:jc w:val="both"/>
        <w:rPr>
          <w:rFonts w:ascii="Cambria" w:eastAsia="Times New Roman" w:hAnsi="Cambria" w:cs="Times New Roman"/>
          <w:sz w:val="20"/>
          <w:szCs w:val="20"/>
        </w:rPr>
      </w:pPr>
      <w:r>
        <w:rPr>
          <w:rFonts w:ascii="Cambria" w:hAnsi="Cambria" w:cs="Arial"/>
          <w:b/>
          <w:bCs/>
          <w:sz w:val="20"/>
          <w:szCs w:val="20"/>
        </w:rPr>
        <w:lastRenderedPageBreak/>
        <w:t>2)</w:t>
      </w:r>
      <w:r>
        <w:rPr>
          <w:rFonts w:ascii="Cambria" w:hAnsi="Cambria" w:cs="Arial"/>
          <w:b/>
          <w:bCs/>
          <w:sz w:val="20"/>
          <w:szCs w:val="20"/>
        </w:rPr>
        <w:tab/>
        <w:t xml:space="preserve">Gry miejskie (GM) – </w:t>
      </w:r>
      <w:r w:rsidR="00896568">
        <w:rPr>
          <w:rFonts w:ascii="Cambria" w:hAnsi="Cambria" w:cs="Arial"/>
          <w:b/>
          <w:bCs/>
          <w:sz w:val="20"/>
          <w:szCs w:val="20"/>
        </w:rPr>
        <w:t>2</w:t>
      </w:r>
      <w:r>
        <w:rPr>
          <w:rFonts w:ascii="Cambria" w:hAnsi="Cambria" w:cs="Arial"/>
          <w:b/>
          <w:bCs/>
          <w:sz w:val="20"/>
          <w:szCs w:val="20"/>
        </w:rPr>
        <w:t>0 %</w:t>
      </w:r>
    </w:p>
    <w:p w14:paraId="641E0B34" w14:textId="77777777" w:rsidR="00790CBE" w:rsidRDefault="00790CBE" w:rsidP="00790CBE">
      <w:pPr>
        <w:jc w:val="both"/>
        <w:rPr>
          <w:rFonts w:ascii="Cambria" w:eastAsia="Times New Roman" w:hAnsi="Cambria" w:cs="Times New Roman"/>
          <w:sz w:val="20"/>
          <w:szCs w:val="20"/>
        </w:rPr>
      </w:pPr>
      <w:r>
        <w:rPr>
          <w:rFonts w:ascii="Cambria" w:eastAsia="Times New Roman" w:hAnsi="Cambria" w:cs="Times New Roman"/>
          <w:sz w:val="20"/>
          <w:szCs w:val="20"/>
        </w:rPr>
        <w:t xml:space="preserve">W ramach programu wycieczki Wykonawca zobowiązany jest do zapewnienia realizacji </w:t>
      </w:r>
      <w:r w:rsidRPr="00BD6AB5">
        <w:rPr>
          <w:rFonts w:ascii="Cambria" w:eastAsia="Times New Roman" w:hAnsi="Cambria" w:cs="Times New Roman"/>
          <w:b/>
          <w:bCs/>
          <w:sz w:val="20"/>
          <w:szCs w:val="20"/>
        </w:rPr>
        <w:t xml:space="preserve">co najmniej </w:t>
      </w:r>
      <w:r>
        <w:rPr>
          <w:rFonts w:ascii="Cambria" w:eastAsia="Times New Roman" w:hAnsi="Cambria" w:cs="Times New Roman"/>
          <w:b/>
          <w:bCs/>
          <w:sz w:val="20"/>
          <w:szCs w:val="20"/>
        </w:rPr>
        <w:t>dwóch gier miejskich</w:t>
      </w:r>
      <w:r>
        <w:rPr>
          <w:rFonts w:ascii="Cambria" w:eastAsia="Times New Roman" w:hAnsi="Cambria" w:cs="Times New Roman"/>
          <w:sz w:val="20"/>
          <w:szCs w:val="20"/>
        </w:rPr>
        <w:t xml:space="preserve"> zorganizowanych na terenie Warszawy.</w:t>
      </w:r>
    </w:p>
    <w:p w14:paraId="6FA0A779" w14:textId="77777777" w:rsidR="00790CBE" w:rsidRDefault="00790CBE" w:rsidP="00790CBE">
      <w:pPr>
        <w:jc w:val="both"/>
        <w:rPr>
          <w:rFonts w:ascii="Cambria" w:eastAsia="Times New Roman" w:hAnsi="Cambria" w:cs="Times New Roman"/>
          <w:sz w:val="20"/>
          <w:szCs w:val="20"/>
        </w:rPr>
      </w:pPr>
      <w:r>
        <w:rPr>
          <w:rFonts w:ascii="Cambria" w:eastAsia="Times New Roman" w:hAnsi="Cambria" w:cs="Times New Roman"/>
          <w:sz w:val="20"/>
          <w:szCs w:val="20"/>
        </w:rPr>
        <w:t xml:space="preserve">Każda z gier miejskich musi zostać </w:t>
      </w:r>
      <w:r>
        <w:rPr>
          <w:rFonts w:ascii="Cambria" w:eastAsia="Times New Roman" w:hAnsi="Cambria" w:cs="Times New Roman"/>
          <w:b/>
          <w:bCs/>
          <w:sz w:val="20"/>
          <w:szCs w:val="20"/>
        </w:rPr>
        <w:t>szczegółowo opisana w ofercie</w:t>
      </w:r>
      <w:r>
        <w:rPr>
          <w:rFonts w:ascii="Cambria" w:eastAsia="Times New Roman" w:hAnsi="Cambria" w:cs="Times New Roman"/>
          <w:sz w:val="20"/>
          <w:szCs w:val="20"/>
        </w:rPr>
        <w:t>, w tym w szczególności:</w:t>
      </w:r>
    </w:p>
    <w:p w14:paraId="0145C825" w14:textId="77777777" w:rsidR="00790CBE" w:rsidRDefault="00790CBE" w:rsidP="00790CBE">
      <w:pPr>
        <w:numPr>
          <w:ilvl w:val="0"/>
          <w:numId w:val="37"/>
        </w:numPr>
        <w:suppressAutoHyphens/>
        <w:spacing w:line="100" w:lineRule="atLeast"/>
        <w:jc w:val="both"/>
        <w:rPr>
          <w:rFonts w:ascii="Cambria" w:eastAsia="Times New Roman" w:hAnsi="Cambria" w:cs="Times New Roman"/>
          <w:sz w:val="20"/>
          <w:szCs w:val="20"/>
        </w:rPr>
      </w:pPr>
      <w:r>
        <w:rPr>
          <w:rFonts w:ascii="Cambria" w:eastAsia="Times New Roman" w:hAnsi="Cambria" w:cs="Times New Roman"/>
          <w:sz w:val="20"/>
          <w:szCs w:val="20"/>
        </w:rPr>
        <w:t>miejsce realizacji,</w:t>
      </w:r>
    </w:p>
    <w:p w14:paraId="6D1BD83B" w14:textId="77777777" w:rsidR="00790CBE" w:rsidRDefault="00790CBE" w:rsidP="00790CBE">
      <w:pPr>
        <w:numPr>
          <w:ilvl w:val="0"/>
          <w:numId w:val="37"/>
        </w:numPr>
        <w:suppressAutoHyphens/>
        <w:spacing w:line="100" w:lineRule="atLeast"/>
        <w:jc w:val="both"/>
        <w:rPr>
          <w:rFonts w:ascii="Cambria" w:eastAsia="Times New Roman" w:hAnsi="Cambria" w:cs="Times New Roman"/>
          <w:sz w:val="20"/>
          <w:szCs w:val="20"/>
        </w:rPr>
      </w:pPr>
      <w:r>
        <w:rPr>
          <w:rFonts w:ascii="Cambria" w:eastAsia="Times New Roman" w:hAnsi="Cambria" w:cs="Times New Roman"/>
          <w:sz w:val="20"/>
          <w:szCs w:val="20"/>
        </w:rPr>
        <w:t>przewidywany czas trwania,</w:t>
      </w:r>
    </w:p>
    <w:p w14:paraId="60433064" w14:textId="77777777" w:rsidR="00790CBE" w:rsidRDefault="00790CBE" w:rsidP="00790CBE">
      <w:pPr>
        <w:numPr>
          <w:ilvl w:val="0"/>
          <w:numId w:val="37"/>
        </w:numPr>
        <w:suppressAutoHyphens/>
        <w:spacing w:line="100" w:lineRule="atLeast"/>
        <w:jc w:val="both"/>
        <w:rPr>
          <w:rFonts w:ascii="Cambria" w:eastAsia="Times New Roman" w:hAnsi="Cambria" w:cs="Times New Roman"/>
          <w:sz w:val="20"/>
          <w:szCs w:val="20"/>
        </w:rPr>
      </w:pPr>
      <w:r>
        <w:rPr>
          <w:rFonts w:ascii="Cambria" w:eastAsia="Times New Roman" w:hAnsi="Cambria" w:cs="Times New Roman"/>
          <w:sz w:val="20"/>
          <w:szCs w:val="20"/>
        </w:rPr>
        <w:t>tematyka gry,</w:t>
      </w:r>
    </w:p>
    <w:p w14:paraId="0CA4535C" w14:textId="77777777" w:rsidR="00790CBE" w:rsidRDefault="00790CBE" w:rsidP="00790CBE">
      <w:pPr>
        <w:numPr>
          <w:ilvl w:val="0"/>
          <w:numId w:val="37"/>
        </w:numPr>
        <w:suppressAutoHyphens/>
        <w:spacing w:line="100" w:lineRule="atLeast"/>
        <w:jc w:val="both"/>
        <w:rPr>
          <w:rFonts w:ascii="Cambria" w:eastAsia="Times New Roman" w:hAnsi="Cambria" w:cs="Times New Roman"/>
          <w:sz w:val="20"/>
          <w:szCs w:val="20"/>
        </w:rPr>
      </w:pPr>
      <w:r>
        <w:rPr>
          <w:rFonts w:ascii="Cambria" w:eastAsia="Times New Roman" w:hAnsi="Cambria" w:cs="Times New Roman"/>
          <w:sz w:val="20"/>
          <w:szCs w:val="20"/>
        </w:rPr>
        <w:t>sposób organizacji i prowadzenia (np. przez animatorów, przewodników itp.).</w:t>
      </w:r>
    </w:p>
    <w:p w14:paraId="171E9A89" w14:textId="77777777" w:rsidR="00790CBE" w:rsidRDefault="00790CBE" w:rsidP="00790CBE">
      <w:pPr>
        <w:spacing w:before="100" w:after="100"/>
        <w:jc w:val="both"/>
        <w:rPr>
          <w:rFonts w:ascii="Cambria" w:hAnsi="Cambria"/>
          <w:sz w:val="20"/>
          <w:szCs w:val="20"/>
        </w:rPr>
      </w:pPr>
      <w:r>
        <w:rPr>
          <w:rFonts w:ascii="Cambria" w:eastAsia="Times New Roman" w:hAnsi="Cambria" w:cs="Times New Roman"/>
          <w:sz w:val="20"/>
          <w:szCs w:val="20"/>
        </w:rPr>
        <w:t xml:space="preserve">Opis gier miejskich stanowi </w:t>
      </w:r>
      <w:r>
        <w:rPr>
          <w:rFonts w:ascii="Cambria" w:eastAsia="Times New Roman" w:hAnsi="Cambria" w:cs="Times New Roman"/>
          <w:b/>
          <w:bCs/>
          <w:sz w:val="20"/>
          <w:szCs w:val="20"/>
        </w:rPr>
        <w:t>obowiązkowy element programu wycieczki</w:t>
      </w:r>
      <w:r>
        <w:rPr>
          <w:rFonts w:ascii="Cambria" w:eastAsia="Times New Roman" w:hAnsi="Cambria" w:cs="Times New Roman"/>
          <w:sz w:val="20"/>
          <w:szCs w:val="20"/>
        </w:rPr>
        <w:t xml:space="preserve"> i będzie </w:t>
      </w:r>
      <w:r>
        <w:rPr>
          <w:rFonts w:ascii="Cambria" w:eastAsia="Times New Roman" w:hAnsi="Cambria" w:cs="Times New Roman"/>
          <w:b/>
          <w:bCs/>
          <w:sz w:val="20"/>
          <w:szCs w:val="20"/>
        </w:rPr>
        <w:t>podlegał ocenie ofert</w:t>
      </w:r>
      <w:r>
        <w:rPr>
          <w:rFonts w:ascii="Cambria" w:eastAsia="Times New Roman" w:hAnsi="Cambria" w:cs="Times New Roman"/>
          <w:sz w:val="20"/>
          <w:szCs w:val="20"/>
        </w:rPr>
        <w:t xml:space="preserve"> w ramach kryterium </w:t>
      </w:r>
      <w:proofErr w:type="spellStart"/>
      <w:r>
        <w:rPr>
          <w:rFonts w:ascii="Cambria" w:eastAsia="Times New Roman" w:hAnsi="Cambria" w:cs="Times New Roman"/>
          <w:sz w:val="20"/>
          <w:szCs w:val="20"/>
        </w:rPr>
        <w:t>pozacenowego</w:t>
      </w:r>
      <w:proofErr w:type="spellEnd"/>
      <w:r>
        <w:rPr>
          <w:rFonts w:ascii="Cambria" w:eastAsia="Times New Roman" w:hAnsi="Cambria" w:cs="Times New Roman"/>
          <w:sz w:val="20"/>
          <w:szCs w:val="20"/>
        </w:rPr>
        <w:t>.</w:t>
      </w:r>
    </w:p>
    <w:p w14:paraId="0C1B3065" w14:textId="571474A4" w:rsidR="00790CBE" w:rsidRPr="00BD6AB5" w:rsidRDefault="00790CBE" w:rsidP="00790CBE">
      <w:pPr>
        <w:spacing w:after="60"/>
        <w:jc w:val="both"/>
        <w:rPr>
          <w:rFonts w:ascii="Cambria" w:eastAsia="Times New Roman" w:hAnsi="Cambria" w:cs="Times New Roman"/>
          <w:b/>
          <w:bCs/>
          <w:sz w:val="20"/>
          <w:szCs w:val="20"/>
        </w:rPr>
      </w:pPr>
      <w:r>
        <w:rPr>
          <w:rFonts w:ascii="Cambria" w:hAnsi="Cambria"/>
          <w:sz w:val="20"/>
          <w:szCs w:val="20"/>
        </w:rPr>
        <w:t xml:space="preserve">W tym kryterium oceniana oferta może ostatecznie uzyskać maksymalnie </w:t>
      </w:r>
      <w:r w:rsidR="00CC14E7">
        <w:rPr>
          <w:rFonts w:ascii="Cambria" w:hAnsi="Cambria"/>
          <w:sz w:val="20"/>
          <w:szCs w:val="20"/>
        </w:rPr>
        <w:t>2</w:t>
      </w:r>
      <w:r>
        <w:rPr>
          <w:rFonts w:ascii="Cambria" w:hAnsi="Cambria"/>
          <w:sz w:val="20"/>
          <w:szCs w:val="20"/>
        </w:rPr>
        <w:t xml:space="preserve">0 punktów, </w:t>
      </w:r>
      <w:r w:rsidRPr="00BD6AB5">
        <w:rPr>
          <w:rFonts w:ascii="Cambria" w:hAnsi="Cambria"/>
          <w:sz w:val="20"/>
          <w:szCs w:val="20"/>
        </w:rPr>
        <w:t>wliczanych do końcowej punktacji.</w:t>
      </w:r>
    </w:p>
    <w:p w14:paraId="0A1C5621" w14:textId="77777777" w:rsidR="00790CBE" w:rsidRDefault="00790CBE" w:rsidP="00790CBE">
      <w:pPr>
        <w:spacing w:before="100" w:after="100"/>
        <w:jc w:val="both"/>
        <w:rPr>
          <w:rFonts w:ascii="Cambria" w:hAnsi="Cambria" w:cs="Arial"/>
          <w:sz w:val="20"/>
          <w:szCs w:val="20"/>
        </w:rPr>
      </w:pPr>
      <w:r>
        <w:rPr>
          <w:rFonts w:ascii="Cambria" w:eastAsia="Times New Roman" w:hAnsi="Cambria" w:cs="Times New Roman"/>
          <w:b/>
          <w:bCs/>
          <w:sz w:val="20"/>
          <w:szCs w:val="20"/>
        </w:rPr>
        <w:t>Brak opisu gier miejskich lub przedstawienie mniejszej liczby niż dwie gry miejskie spowoduje odrzucenie oferty.</w:t>
      </w:r>
    </w:p>
    <w:p w14:paraId="7C20F5BE" w14:textId="3C7E91ED" w:rsidR="00790CBE" w:rsidRPr="00BD6AB5" w:rsidRDefault="00790CBE" w:rsidP="00CC14E7">
      <w:pPr>
        <w:pStyle w:val="Akapitzlist1"/>
        <w:shd w:val="clear" w:color="auto" w:fill="FFFF00"/>
        <w:spacing w:after="60"/>
        <w:ind w:left="0"/>
        <w:jc w:val="both"/>
        <w:rPr>
          <w:rFonts w:ascii="Cambria" w:eastAsia="Calibri" w:hAnsi="Cambria" w:cs="Calibri"/>
          <w:i/>
        </w:rPr>
      </w:pPr>
      <w:r w:rsidRPr="00BD6AB5">
        <w:rPr>
          <w:rFonts w:ascii="Cambria" w:hAnsi="Cambria" w:cs="Arial"/>
        </w:rPr>
        <w:t xml:space="preserve">Do wyliczenia ceny oferty należy przyjąć przewidywaną liczbę osób tj. </w:t>
      </w:r>
      <w:r w:rsidRPr="00BD6AB5">
        <w:rPr>
          <w:rFonts w:ascii="Cambria" w:hAnsi="Cambria" w:cs="Arial"/>
          <w:b/>
        </w:rPr>
        <w:t>4</w:t>
      </w:r>
      <w:r w:rsidR="00D81BF3" w:rsidRPr="00BD6AB5">
        <w:rPr>
          <w:rFonts w:ascii="Cambria" w:hAnsi="Cambria" w:cs="Arial"/>
          <w:b/>
        </w:rPr>
        <w:t>4</w:t>
      </w:r>
      <w:r w:rsidRPr="00BD6AB5">
        <w:rPr>
          <w:rFonts w:ascii="Cambria" w:hAnsi="Cambria" w:cs="Arial"/>
          <w:b/>
        </w:rPr>
        <w:t xml:space="preserve"> os</w:t>
      </w:r>
      <w:r w:rsidR="00D81BF3" w:rsidRPr="00BD6AB5">
        <w:rPr>
          <w:rFonts w:ascii="Cambria" w:hAnsi="Cambria" w:cs="Arial"/>
          <w:b/>
        </w:rPr>
        <w:t>oby</w:t>
      </w:r>
      <w:r w:rsidR="003B5331" w:rsidRPr="00BD6AB5">
        <w:rPr>
          <w:rFonts w:ascii="Cambria" w:hAnsi="Cambria" w:cs="Arial"/>
        </w:rPr>
        <w:t xml:space="preserve"> (40 uczniów + 4 opiekunów)</w:t>
      </w:r>
      <w:r w:rsidRPr="00BD6AB5">
        <w:rPr>
          <w:rFonts w:ascii="Cambria" w:hAnsi="Cambria" w:cs="Arial"/>
        </w:rPr>
        <w:t xml:space="preserve"> </w:t>
      </w:r>
      <w:r w:rsidRPr="00BD6AB5">
        <w:rPr>
          <w:rFonts w:ascii="Cambria" w:hAnsi="Cambria"/>
        </w:rPr>
        <w:t>Zapłata nastąpi za faktyczną ilość uczestników, którzy przebywali na turnusie zgodnie z ceną jednostkową za pobyt 1 uczestnika.</w:t>
      </w:r>
    </w:p>
    <w:p w14:paraId="17807E59" w14:textId="77777777" w:rsidR="00790CBE" w:rsidRDefault="00790CBE" w:rsidP="00790CBE">
      <w:pPr>
        <w:jc w:val="both"/>
        <w:rPr>
          <w:rFonts w:ascii="Cambria" w:eastAsia="Calibri" w:hAnsi="Cambria" w:cs="Calibri"/>
          <w:i/>
          <w:color w:val="FF0000"/>
          <w:sz w:val="20"/>
          <w:szCs w:val="20"/>
        </w:rPr>
      </w:pPr>
    </w:p>
    <w:p w14:paraId="377BEDC8" w14:textId="3BCA69C4" w:rsidR="00790CBE" w:rsidRDefault="00790CBE" w:rsidP="00790CBE">
      <w:pPr>
        <w:spacing w:after="120"/>
        <w:jc w:val="both"/>
        <w:rPr>
          <w:rFonts w:ascii="Cambria" w:hAnsi="Cambria" w:cs="Calibri"/>
          <w:sz w:val="20"/>
          <w:szCs w:val="20"/>
        </w:rPr>
      </w:pPr>
      <w:r>
        <w:rPr>
          <w:rFonts w:ascii="Cambria" w:eastAsia="Calibri" w:hAnsi="Cambria" w:cs="Calibri"/>
          <w:spacing w:val="-2"/>
          <w:sz w:val="20"/>
          <w:szCs w:val="20"/>
        </w:rPr>
        <w:t xml:space="preserve">Liczba uczestników wycieczki może ulec zmniejszeniu albo zwiększeniu o 2 osoby, bez zmiany ceny jednostkowej zaoferowanej przez Wykonawcę. </w:t>
      </w:r>
    </w:p>
    <w:p w14:paraId="285DD624" w14:textId="77777777" w:rsidR="00790CBE" w:rsidRDefault="00790CBE" w:rsidP="00790CBE">
      <w:pPr>
        <w:jc w:val="both"/>
        <w:rPr>
          <w:rFonts w:ascii="Cambria" w:eastAsia="Calibri" w:hAnsi="Cambria" w:cs="Calibri"/>
          <w:i/>
          <w:sz w:val="20"/>
          <w:szCs w:val="20"/>
        </w:rPr>
      </w:pPr>
      <w:r>
        <w:rPr>
          <w:rFonts w:ascii="Cambria" w:hAnsi="Cambria" w:cs="Calibri"/>
          <w:sz w:val="20"/>
          <w:szCs w:val="20"/>
        </w:rPr>
        <w:t xml:space="preserve">Zapłata nastąpi za faktyczną ilość uczestników, którzy przebywali na wyjeździe zgodnie z ceną jednostkową za pobyt 1 uczestnika. </w:t>
      </w:r>
    </w:p>
    <w:p w14:paraId="32ECFDAB" w14:textId="77777777" w:rsidR="00FD795C" w:rsidRPr="002D32FB" w:rsidRDefault="00FD795C" w:rsidP="00FD795C">
      <w:pPr>
        <w:keepNext/>
        <w:spacing w:after="60"/>
        <w:jc w:val="both"/>
        <w:outlineLvl w:val="3"/>
        <w:rPr>
          <w:rFonts w:asciiTheme="majorHAnsi" w:eastAsia="Times New Roman" w:hAnsiTheme="majorHAnsi" w:cstheme="minorHAnsi"/>
          <w:sz w:val="20"/>
          <w:szCs w:val="20"/>
          <w:lang w:eastAsia="ar-SA"/>
        </w:rPr>
      </w:pPr>
    </w:p>
    <w:p w14:paraId="48CC53C0" w14:textId="77777777" w:rsidR="002D32FB" w:rsidRPr="00FD795C" w:rsidRDefault="002D32FB" w:rsidP="002D32FB">
      <w:pPr>
        <w:ind w:firstLine="426"/>
        <w:jc w:val="both"/>
        <w:rPr>
          <w:rFonts w:ascii="Cambria" w:hAnsi="Cambria" w:cs="Cambria"/>
          <w:sz w:val="20"/>
          <w:szCs w:val="20"/>
        </w:rPr>
      </w:pPr>
      <w:r w:rsidRPr="00FD795C">
        <w:rPr>
          <w:rFonts w:ascii="Cambria" w:hAnsi="Cambria" w:cs="Cambria"/>
          <w:bCs/>
          <w:sz w:val="20"/>
          <w:szCs w:val="20"/>
        </w:rPr>
        <w:tab/>
      </w:r>
      <w:r w:rsidRPr="00FD795C">
        <w:rPr>
          <w:rFonts w:ascii="Cambria" w:hAnsi="Cambria" w:cs="Cambria"/>
          <w:b/>
          <w:sz w:val="20"/>
          <w:szCs w:val="20"/>
        </w:rPr>
        <w:t xml:space="preserve">Szczegółowy programu wycieczki </w:t>
      </w:r>
      <w:r w:rsidRPr="00FD795C">
        <w:rPr>
          <w:rFonts w:ascii="Cambria" w:hAnsi="Cambria" w:cs="Cambria"/>
          <w:sz w:val="20"/>
          <w:szCs w:val="20"/>
        </w:rPr>
        <w:t xml:space="preserve"> zawierać powinien w szczególności:</w:t>
      </w:r>
    </w:p>
    <w:p w14:paraId="61B5C34A" w14:textId="77777777" w:rsidR="002D32FB" w:rsidRDefault="002D32FB" w:rsidP="002D32FB">
      <w:pPr>
        <w:pStyle w:val="Akapitzlist1"/>
        <w:numPr>
          <w:ilvl w:val="0"/>
          <w:numId w:val="33"/>
        </w:numPr>
        <w:ind w:left="1134" w:hanging="283"/>
        <w:jc w:val="both"/>
        <w:rPr>
          <w:rFonts w:ascii="Cambria" w:hAnsi="Cambria" w:cs="Cambria"/>
        </w:rPr>
      </w:pPr>
      <w:r>
        <w:rPr>
          <w:rFonts w:ascii="Cambria" w:hAnsi="Cambria" w:cs="Cambria"/>
        </w:rPr>
        <w:t>opis bazy noclegowej – miejsca i warunki zakwaterowania (w tym nazwę,  adres i kategorię hotelu);</w:t>
      </w:r>
    </w:p>
    <w:p w14:paraId="1511E638" w14:textId="77777777" w:rsidR="002D32FB" w:rsidRDefault="002D32FB" w:rsidP="002D32FB">
      <w:pPr>
        <w:pStyle w:val="Akapitzlist1"/>
        <w:numPr>
          <w:ilvl w:val="0"/>
          <w:numId w:val="33"/>
        </w:numPr>
        <w:ind w:left="1134" w:hanging="283"/>
        <w:jc w:val="both"/>
        <w:rPr>
          <w:rFonts w:ascii="Cambria" w:hAnsi="Cambria" w:cs="Cambria"/>
        </w:rPr>
      </w:pPr>
      <w:r>
        <w:rPr>
          <w:rFonts w:ascii="Cambria" w:hAnsi="Cambria" w:cs="Cambria"/>
        </w:rPr>
        <w:t>opis transportu (ze wskazaniem rodzaju i klasy autokaru, ilości miejsc pasażerskich);</w:t>
      </w:r>
    </w:p>
    <w:p w14:paraId="6AB9C13E" w14:textId="77E8EF4C" w:rsidR="002D32FB" w:rsidRDefault="002D32FB" w:rsidP="002D32FB">
      <w:pPr>
        <w:pStyle w:val="Akapitzlist1"/>
        <w:numPr>
          <w:ilvl w:val="0"/>
          <w:numId w:val="33"/>
        </w:numPr>
        <w:spacing w:after="120"/>
        <w:ind w:left="1135" w:hanging="284"/>
        <w:jc w:val="both"/>
        <w:rPr>
          <w:rFonts w:ascii="Cambria" w:hAnsi="Cambria" w:cs="Cambria"/>
        </w:rPr>
      </w:pPr>
      <w:r>
        <w:rPr>
          <w:rFonts w:ascii="Cambria" w:hAnsi="Cambria" w:cs="Cambria"/>
        </w:rPr>
        <w:t>program wycieczki, uwzględniający wymagany zakres zamówienia, określony w Zaproszeniu</w:t>
      </w:r>
      <w:r>
        <w:rPr>
          <w:rFonts w:ascii="Cambria" w:hAnsi="Cambria" w:cs="Cambria"/>
          <w:u w:val="single"/>
        </w:rPr>
        <w:t xml:space="preserve"> </w:t>
      </w:r>
    </w:p>
    <w:p w14:paraId="73374BA0" w14:textId="3E31237B" w:rsidR="002D32FB" w:rsidRDefault="002D32FB" w:rsidP="002D32FB">
      <w:pPr>
        <w:pStyle w:val="Akapitzlist1"/>
        <w:numPr>
          <w:ilvl w:val="0"/>
          <w:numId w:val="33"/>
        </w:numPr>
        <w:spacing w:after="120"/>
        <w:ind w:left="1135" w:hanging="284"/>
        <w:jc w:val="both"/>
        <w:rPr>
          <w:rFonts w:ascii="Cambria" w:hAnsi="Cambria" w:cs="Cambria"/>
          <w:bCs/>
        </w:rPr>
      </w:pPr>
      <w:r>
        <w:rPr>
          <w:rFonts w:ascii="Cambria" w:hAnsi="Cambria" w:cs="Cambria"/>
        </w:rPr>
        <w:t>opis zaproponowanych rozwiązań pozwalających ocenić program wycieczki w kryterium „</w:t>
      </w:r>
      <w:r>
        <w:rPr>
          <w:rFonts w:ascii="Cambria" w:hAnsi="Cambria" w:cs="Cambria"/>
          <w:bCs/>
        </w:rPr>
        <w:t>Szczegółowy program wycieczki”</w:t>
      </w:r>
    </w:p>
    <w:p w14:paraId="2B5D2CBE" w14:textId="77777777" w:rsidR="002D32FB" w:rsidRPr="002D32FB" w:rsidRDefault="002D32FB" w:rsidP="002D32FB">
      <w:pPr>
        <w:ind w:left="426"/>
        <w:jc w:val="both"/>
        <w:rPr>
          <w:rFonts w:ascii="Cambria" w:hAnsi="Cambria" w:cs="Cambria"/>
          <w:sz w:val="20"/>
          <w:szCs w:val="20"/>
        </w:rPr>
      </w:pPr>
      <w:r w:rsidRPr="002D32FB">
        <w:rPr>
          <w:rFonts w:ascii="Cambria" w:hAnsi="Cambria" w:cs="Cambria"/>
          <w:bCs/>
          <w:sz w:val="20"/>
          <w:szCs w:val="20"/>
        </w:rPr>
        <w:t>W wycieczce  biorą udział uczniowie z orzeczeniem o potrzebie kształcenia specjalnego, nikt nie porusza się na wózku, poruszają się wolniej, częściej odpoczywają.</w:t>
      </w:r>
    </w:p>
    <w:p w14:paraId="7B529A3F" w14:textId="4604978A" w:rsidR="00174147" w:rsidRDefault="002D32FB" w:rsidP="00C2361D">
      <w:pPr>
        <w:widowControl w:val="0"/>
        <w:spacing w:before="120" w:after="60"/>
        <w:ind w:left="426"/>
        <w:jc w:val="both"/>
        <w:rPr>
          <w:rFonts w:ascii="Cambria" w:hAnsi="Cambria" w:cs="Cambria"/>
          <w:sz w:val="20"/>
          <w:szCs w:val="20"/>
        </w:rPr>
      </w:pPr>
      <w:r w:rsidRPr="002D32FB">
        <w:rPr>
          <w:rFonts w:ascii="Cambria" w:hAnsi="Cambria" w:cs="Cambria"/>
          <w:sz w:val="20"/>
          <w:szCs w:val="20"/>
        </w:rPr>
        <w:t>Zamawiający udzieli zamówienia Wykonawcy, którego oferta odpowiada wszystkim wymaganiom określonym w niniejszym zaproszeniu i została oceniona, jako najkorzystniejsza w oparciu o podane kryterium wyboru, podpisując umowę, której wzór stanowi załącznik do niniejszego zaproszenia.</w:t>
      </w:r>
    </w:p>
    <w:p w14:paraId="46C01E74" w14:textId="6E242A98" w:rsidR="00174147" w:rsidRDefault="00174147" w:rsidP="00174147">
      <w:pPr>
        <w:widowControl w:val="0"/>
        <w:spacing w:before="120" w:after="60"/>
        <w:ind w:left="426" w:hanging="426"/>
        <w:jc w:val="both"/>
        <w:rPr>
          <w:rFonts w:ascii="Cambria" w:hAnsi="Cambria" w:cs="Cambria"/>
          <w:b/>
          <w:bCs/>
          <w:sz w:val="20"/>
          <w:szCs w:val="20"/>
          <w:u w:val="single"/>
        </w:rPr>
      </w:pPr>
      <w:r w:rsidRPr="00174147">
        <w:rPr>
          <w:rFonts w:ascii="Cambria" w:hAnsi="Cambria" w:cs="Cambria"/>
          <w:b/>
          <w:bCs/>
          <w:sz w:val="20"/>
          <w:szCs w:val="20"/>
          <w:u w:val="single"/>
        </w:rPr>
        <w:t>2.</w:t>
      </w:r>
      <w:r w:rsidRPr="00174147">
        <w:rPr>
          <w:rFonts w:ascii="Cambria" w:hAnsi="Cambria" w:cs="Cambria"/>
          <w:b/>
          <w:bCs/>
          <w:sz w:val="20"/>
          <w:szCs w:val="20"/>
          <w:u w:val="single"/>
        </w:rPr>
        <w:tab/>
      </w:r>
      <w:r w:rsidRPr="00174147">
        <w:rPr>
          <w:rFonts w:ascii="Cambria" w:hAnsi="Cambria" w:cs="Cambria"/>
          <w:b/>
          <w:bCs/>
          <w:sz w:val="20"/>
          <w:szCs w:val="20"/>
          <w:u w:val="single"/>
        </w:rPr>
        <w:t>Sposób badania i oceny ofert:</w:t>
      </w:r>
    </w:p>
    <w:p w14:paraId="43CDA245" w14:textId="77777777" w:rsidR="00924C60" w:rsidRDefault="00924C60" w:rsidP="00924C60">
      <w:pPr>
        <w:pStyle w:val="Akapitzlist"/>
        <w:widowControl w:val="0"/>
        <w:numPr>
          <w:ilvl w:val="0"/>
          <w:numId w:val="45"/>
        </w:numPr>
        <w:spacing w:before="120" w:after="60"/>
        <w:jc w:val="both"/>
        <w:rPr>
          <w:rFonts w:ascii="Cambria" w:hAnsi="Cambria" w:cs="Cambria"/>
          <w:sz w:val="20"/>
          <w:szCs w:val="20"/>
        </w:rPr>
      </w:pPr>
      <w:r w:rsidRPr="00924C60">
        <w:rPr>
          <w:rFonts w:ascii="Cambria" w:hAnsi="Cambria" w:cs="Cambria"/>
          <w:sz w:val="20"/>
          <w:szCs w:val="20"/>
        </w:rPr>
        <w:t>Zamawiający dokona w pierwszej kolejności oceny złożonych ofert pod względem przyjętych kryteriów oceny ofert, tj. ceny brutto (80%) oraz opisu dwóch gier miejskich (20%), ustalając kolejność ofert od najwyżej do najniżej ocenionej.</w:t>
      </w:r>
    </w:p>
    <w:p w14:paraId="42D71BFD" w14:textId="77777777" w:rsidR="00924C60" w:rsidRDefault="00924C60" w:rsidP="00924C60">
      <w:pPr>
        <w:pStyle w:val="Akapitzlist"/>
        <w:widowControl w:val="0"/>
        <w:numPr>
          <w:ilvl w:val="0"/>
          <w:numId w:val="45"/>
        </w:numPr>
        <w:spacing w:before="120" w:after="60"/>
        <w:jc w:val="both"/>
        <w:rPr>
          <w:rFonts w:ascii="Cambria" w:hAnsi="Cambria" w:cs="Cambria"/>
          <w:sz w:val="20"/>
          <w:szCs w:val="20"/>
        </w:rPr>
      </w:pPr>
      <w:r w:rsidRPr="00924C60">
        <w:rPr>
          <w:rFonts w:ascii="Cambria" w:hAnsi="Cambria" w:cs="Cambria"/>
          <w:sz w:val="20"/>
          <w:szCs w:val="20"/>
        </w:rPr>
        <w:t>Następnie Zamawiający dokona szczegółowej weryfikacji oferty, która uzyskała najwyższą liczbę punktów, w szczególności pod kątem spełniania warunków udziału w postępowaniu, kompletności wymaganych dokumentów oraz zgodności oferowanego przedmiotu zamówienia z wymaganiami określonymi w Zaproszeniu do składania ofert.</w:t>
      </w:r>
    </w:p>
    <w:p w14:paraId="51599A77" w14:textId="77777777" w:rsidR="00924C60" w:rsidRPr="006855AB" w:rsidRDefault="00924C60" w:rsidP="00924C60">
      <w:pPr>
        <w:pStyle w:val="Akapitzlist"/>
        <w:widowControl w:val="0"/>
        <w:numPr>
          <w:ilvl w:val="0"/>
          <w:numId w:val="45"/>
        </w:numPr>
        <w:spacing w:before="120" w:after="60"/>
        <w:jc w:val="both"/>
        <w:rPr>
          <w:rFonts w:ascii="Cambria" w:hAnsi="Cambria" w:cs="Cambria"/>
          <w:sz w:val="20"/>
          <w:szCs w:val="20"/>
        </w:rPr>
      </w:pPr>
      <w:r w:rsidRPr="006855AB">
        <w:rPr>
          <w:rFonts w:ascii="Cambria" w:hAnsi="Cambria" w:cs="Cambria"/>
          <w:sz w:val="20"/>
          <w:szCs w:val="20"/>
        </w:rPr>
        <w:t>W przypadku stwierdzenia, że Wykonawca, którego oferta uzyskała najwyższą liczbę punktów, nie spełnia warunków udziału w postępowaniu, nie przedłoży wymaganych dokumentów lub jego oferta nie odpowiada wymaganiom Zamawiającego, Zamawiający dokona weryfikacji kolejnej oferty według ustalonej wcześniej kolejności.</w:t>
      </w:r>
    </w:p>
    <w:p w14:paraId="7587B419" w14:textId="77777777" w:rsidR="00924C60" w:rsidRDefault="00924C60" w:rsidP="00924C60">
      <w:pPr>
        <w:pStyle w:val="Akapitzlist"/>
        <w:widowControl w:val="0"/>
        <w:numPr>
          <w:ilvl w:val="0"/>
          <w:numId w:val="45"/>
        </w:numPr>
        <w:spacing w:before="120" w:after="60"/>
        <w:jc w:val="both"/>
        <w:rPr>
          <w:rFonts w:ascii="Cambria" w:hAnsi="Cambria" w:cs="Cambria"/>
          <w:sz w:val="20"/>
          <w:szCs w:val="20"/>
        </w:rPr>
      </w:pPr>
      <w:r w:rsidRPr="00924C60">
        <w:rPr>
          <w:rFonts w:ascii="Cambria" w:hAnsi="Cambria" w:cs="Cambria"/>
          <w:sz w:val="20"/>
          <w:szCs w:val="20"/>
        </w:rPr>
        <w:t>Zamawiający będzie kontynuował czynności, o których mowa powyżej, do momentu wyłonienia Wykonawcy spełniającego wymagania określone w Zaproszeniu, którego oferta uzyskała najwyższą liczbę punktów spośród ofert spełniających wymagania Zamawiającego.</w:t>
      </w:r>
    </w:p>
    <w:p w14:paraId="7836C210" w14:textId="1ED4F91F" w:rsidR="003B5331" w:rsidRPr="006855AB" w:rsidRDefault="00924C60" w:rsidP="00924C60">
      <w:pPr>
        <w:pStyle w:val="Akapitzlist"/>
        <w:widowControl w:val="0"/>
        <w:numPr>
          <w:ilvl w:val="0"/>
          <w:numId w:val="45"/>
        </w:numPr>
        <w:spacing w:before="120" w:after="60"/>
        <w:jc w:val="both"/>
        <w:rPr>
          <w:rFonts w:ascii="Cambria" w:hAnsi="Cambria" w:cs="Cambria"/>
          <w:sz w:val="20"/>
          <w:szCs w:val="20"/>
        </w:rPr>
      </w:pPr>
      <w:r w:rsidRPr="006855AB">
        <w:rPr>
          <w:rFonts w:ascii="Cambria" w:hAnsi="Cambria" w:cs="Cambria"/>
          <w:sz w:val="20"/>
          <w:szCs w:val="20"/>
        </w:rPr>
        <w:t xml:space="preserve">Zamawiający zastrzega sobie możliwość wezwania Wykonawcy do złożenia wyjaśnień lub </w:t>
      </w:r>
      <w:r w:rsidRPr="006855AB">
        <w:rPr>
          <w:rFonts w:ascii="Cambria" w:hAnsi="Cambria" w:cs="Cambria"/>
          <w:sz w:val="20"/>
          <w:szCs w:val="20"/>
        </w:rPr>
        <w:lastRenderedPageBreak/>
        <w:t>uzupełnienia dokumentów, jeżeli będzie to możliwe i nie będzie prowadziło do zmiany treści złożonej oferty.</w:t>
      </w:r>
    </w:p>
    <w:p w14:paraId="3DEE422D" w14:textId="77777777" w:rsidR="00924C60" w:rsidRPr="00924C60" w:rsidRDefault="00924C60" w:rsidP="00924C60">
      <w:pPr>
        <w:pStyle w:val="Akapitzlist"/>
        <w:widowControl w:val="0"/>
        <w:spacing w:before="120" w:after="60"/>
        <w:jc w:val="both"/>
        <w:rPr>
          <w:rFonts w:ascii="Cambria" w:hAnsi="Cambria" w:cs="Cambria"/>
          <w:sz w:val="20"/>
          <w:szCs w:val="20"/>
        </w:rPr>
      </w:pPr>
    </w:p>
    <w:p w14:paraId="67BFE27C" w14:textId="77777777" w:rsidR="00905A32" w:rsidRPr="008B17EF" w:rsidRDefault="00905A32" w:rsidP="00131665">
      <w:pPr>
        <w:numPr>
          <w:ilvl w:val="0"/>
          <w:numId w:val="12"/>
        </w:numPr>
        <w:spacing w:after="60"/>
        <w:ind w:left="284" w:hanging="284"/>
        <w:jc w:val="both"/>
        <w:rPr>
          <w:rFonts w:asciiTheme="majorHAnsi" w:hAnsiTheme="majorHAnsi" w:cstheme="minorHAnsi"/>
          <w:b/>
          <w:sz w:val="20"/>
          <w:szCs w:val="20"/>
        </w:rPr>
      </w:pPr>
      <w:r w:rsidRPr="008B17EF">
        <w:rPr>
          <w:rFonts w:asciiTheme="majorHAnsi" w:hAnsiTheme="majorHAnsi" w:cstheme="minorHAnsi"/>
          <w:b/>
          <w:sz w:val="20"/>
          <w:szCs w:val="20"/>
        </w:rPr>
        <w:t>Informacja o formalnościach, jakie powinny zostać dopełnione po wyborze oferty w celu zawa</w:t>
      </w:r>
      <w:r w:rsidR="00C86914">
        <w:rPr>
          <w:rFonts w:asciiTheme="majorHAnsi" w:hAnsiTheme="majorHAnsi" w:cstheme="minorHAnsi"/>
          <w:b/>
          <w:sz w:val="20"/>
          <w:szCs w:val="20"/>
        </w:rPr>
        <w:t>rcia umowy w sprawie zamówienia.</w:t>
      </w:r>
    </w:p>
    <w:p w14:paraId="4760A6DB" w14:textId="77777777" w:rsidR="00905A32" w:rsidRPr="008B17EF" w:rsidRDefault="00905A32" w:rsidP="007F7B48">
      <w:pPr>
        <w:keepNext/>
        <w:keepLines/>
        <w:tabs>
          <w:tab w:val="num" w:pos="567"/>
        </w:tabs>
        <w:ind w:left="567" w:right="79" w:hanging="284"/>
        <w:jc w:val="both"/>
        <w:outlineLvl w:val="2"/>
        <w:rPr>
          <w:rFonts w:asciiTheme="majorHAnsi" w:eastAsia="Times New Roman" w:hAnsiTheme="majorHAnsi" w:cstheme="minorHAnsi"/>
          <w:bCs/>
          <w:i/>
          <w:color w:val="000000"/>
          <w:sz w:val="20"/>
          <w:szCs w:val="20"/>
        </w:rPr>
      </w:pPr>
      <w:r w:rsidRPr="008B17EF">
        <w:rPr>
          <w:rFonts w:asciiTheme="majorHAnsi" w:eastAsia="Times New Roman" w:hAnsiTheme="majorHAnsi" w:cstheme="minorHAnsi"/>
          <w:color w:val="000000"/>
          <w:sz w:val="20"/>
          <w:szCs w:val="20"/>
        </w:rPr>
        <w:tab/>
        <w:t>Niezwłocznie po wyborze najkorzystniejszej oferty Zamawiający jednocześnie zawiadomi Wykonawców, którzy złożyli oferty, o:</w:t>
      </w:r>
    </w:p>
    <w:p w14:paraId="61EE0A68" w14:textId="77777777" w:rsidR="00905A32" w:rsidRPr="008B17EF" w:rsidRDefault="00905A32" w:rsidP="007F7B48">
      <w:pPr>
        <w:numPr>
          <w:ilvl w:val="0"/>
          <w:numId w:val="1"/>
        </w:numPr>
        <w:spacing w:after="60"/>
        <w:ind w:left="993" w:hanging="426"/>
        <w:jc w:val="both"/>
        <w:rPr>
          <w:rFonts w:asciiTheme="majorHAnsi" w:hAnsiTheme="majorHAnsi" w:cstheme="minorHAnsi"/>
          <w:sz w:val="20"/>
          <w:szCs w:val="20"/>
        </w:rPr>
      </w:pPr>
      <w:r w:rsidRPr="008B17EF">
        <w:rPr>
          <w:rFonts w:asciiTheme="majorHAnsi" w:hAnsiTheme="majorHAnsi" w:cstheme="minorHAnsi"/>
          <w:sz w:val="20"/>
          <w:szCs w:val="20"/>
        </w:rPr>
        <w:t>wyborze najkorzystniejszej oferty, podając nazwę (firmę), albo imię i nazwisko, siedzibę albo miejsce zamieszkania i adres Wykonawcy, którego ofertę wybrano, uzasadnienie jej wyboru oraz nazwy (firmy), albo imiona i nazwiska, siedziby albo miejsca zamieszkania i adresy Wykonawców, którzy złożyli oferty, a także punktację przyznaną ofertom w przyjętym kryterium oceny ofert,</w:t>
      </w:r>
    </w:p>
    <w:p w14:paraId="04121260" w14:textId="77777777" w:rsidR="00905A32" w:rsidRPr="008B17EF" w:rsidRDefault="00905A32" w:rsidP="007F7B48">
      <w:pPr>
        <w:numPr>
          <w:ilvl w:val="0"/>
          <w:numId w:val="1"/>
        </w:numPr>
        <w:spacing w:after="60"/>
        <w:ind w:left="993" w:hanging="426"/>
        <w:jc w:val="both"/>
        <w:rPr>
          <w:rFonts w:asciiTheme="majorHAnsi" w:hAnsiTheme="majorHAnsi" w:cstheme="minorHAnsi"/>
          <w:sz w:val="20"/>
          <w:szCs w:val="20"/>
        </w:rPr>
      </w:pPr>
      <w:r w:rsidRPr="008B17EF">
        <w:rPr>
          <w:rFonts w:asciiTheme="majorHAnsi" w:hAnsiTheme="majorHAnsi" w:cstheme="minorHAnsi"/>
          <w:sz w:val="20"/>
          <w:szCs w:val="20"/>
        </w:rPr>
        <w:t>Wykonawcach, których oferty zostały odrzucone, podając uzasadnienie faktyczne,</w:t>
      </w:r>
    </w:p>
    <w:p w14:paraId="44579124" w14:textId="77777777" w:rsidR="00905A32" w:rsidRPr="008B17EF" w:rsidRDefault="00905A32" w:rsidP="007F7B48">
      <w:pPr>
        <w:numPr>
          <w:ilvl w:val="0"/>
          <w:numId w:val="1"/>
        </w:numPr>
        <w:spacing w:after="60"/>
        <w:ind w:left="993" w:hanging="426"/>
        <w:jc w:val="both"/>
        <w:rPr>
          <w:rFonts w:asciiTheme="majorHAnsi" w:hAnsiTheme="majorHAnsi" w:cstheme="minorHAnsi"/>
          <w:sz w:val="20"/>
          <w:szCs w:val="20"/>
        </w:rPr>
      </w:pPr>
      <w:r w:rsidRPr="008B17EF">
        <w:rPr>
          <w:rFonts w:asciiTheme="majorHAnsi" w:hAnsiTheme="majorHAnsi" w:cstheme="minorHAnsi"/>
          <w:sz w:val="20"/>
          <w:szCs w:val="20"/>
        </w:rPr>
        <w:t>Wykonawcach, którzy zostali wykluczeni z postępowania o udzielenie zamówienia, podając uzasadnienie faktyczne.</w:t>
      </w:r>
    </w:p>
    <w:p w14:paraId="6E67E89E" w14:textId="77777777" w:rsidR="00905A32" w:rsidRPr="008B17EF" w:rsidRDefault="00905A32" w:rsidP="007F7B48">
      <w:pPr>
        <w:pStyle w:val="Tekstpodstawowy"/>
        <w:widowControl w:val="0"/>
        <w:tabs>
          <w:tab w:val="clear" w:pos="900"/>
        </w:tabs>
        <w:suppressAutoHyphens/>
        <w:spacing w:after="60"/>
        <w:ind w:left="567" w:hanging="425"/>
        <w:rPr>
          <w:rFonts w:asciiTheme="majorHAnsi" w:hAnsiTheme="majorHAnsi" w:cstheme="minorHAnsi"/>
          <w:b/>
          <w:sz w:val="20"/>
          <w:szCs w:val="20"/>
        </w:rPr>
      </w:pPr>
      <w:r w:rsidRPr="008B17EF">
        <w:rPr>
          <w:rFonts w:asciiTheme="majorHAnsi" w:hAnsiTheme="majorHAnsi" w:cstheme="minorHAnsi"/>
          <w:b/>
          <w:sz w:val="20"/>
          <w:szCs w:val="20"/>
        </w:rPr>
        <w:t>1</w:t>
      </w:r>
      <w:r w:rsidR="003B5331">
        <w:rPr>
          <w:rFonts w:asciiTheme="majorHAnsi" w:hAnsiTheme="majorHAnsi" w:cstheme="minorHAnsi"/>
          <w:b/>
          <w:sz w:val="20"/>
          <w:szCs w:val="20"/>
        </w:rPr>
        <w:t>4</w:t>
      </w:r>
      <w:r w:rsidRPr="008B17EF">
        <w:rPr>
          <w:rFonts w:asciiTheme="majorHAnsi" w:hAnsiTheme="majorHAnsi" w:cstheme="minorHAnsi"/>
          <w:b/>
          <w:sz w:val="20"/>
          <w:szCs w:val="20"/>
        </w:rPr>
        <w:t xml:space="preserve">. Istotne dla stron postanowienia, które zostaną wprowadzone do treści zawieranej umowy </w:t>
      </w:r>
      <w:r w:rsidR="00102B71">
        <w:rPr>
          <w:rFonts w:asciiTheme="majorHAnsi" w:hAnsiTheme="majorHAnsi" w:cstheme="minorHAnsi"/>
          <w:b/>
          <w:sz w:val="20"/>
          <w:szCs w:val="20"/>
        </w:rPr>
        <w:t>w sprawie zamówienia</w:t>
      </w:r>
      <w:r w:rsidRPr="008B17EF">
        <w:rPr>
          <w:rFonts w:asciiTheme="majorHAnsi" w:hAnsiTheme="majorHAnsi" w:cstheme="minorHAnsi"/>
          <w:b/>
          <w:sz w:val="20"/>
          <w:szCs w:val="20"/>
        </w:rPr>
        <w:t>, ogólne warunki umowy albo wzór umowy, jeżeli zamawiający wymaga od wykonawcy, aby zawarł z nim umowę w sprawie zamówienia na takich warunkach.</w:t>
      </w:r>
    </w:p>
    <w:p w14:paraId="2353EDBC" w14:textId="77777777" w:rsidR="00905A32" w:rsidRPr="008B17EF" w:rsidRDefault="00905A32" w:rsidP="007F7B48">
      <w:pPr>
        <w:pStyle w:val="Nagwek4"/>
        <w:spacing w:before="0" w:after="60"/>
        <w:ind w:left="567"/>
        <w:jc w:val="both"/>
        <w:rPr>
          <w:rFonts w:cstheme="minorHAnsi"/>
          <w:b/>
          <w:i w:val="0"/>
          <w:color w:val="auto"/>
          <w:sz w:val="20"/>
          <w:szCs w:val="20"/>
        </w:rPr>
      </w:pPr>
      <w:r w:rsidRPr="008B17EF">
        <w:rPr>
          <w:rFonts w:cstheme="minorHAnsi"/>
          <w:i w:val="0"/>
          <w:color w:val="auto"/>
          <w:sz w:val="20"/>
          <w:szCs w:val="20"/>
        </w:rPr>
        <w:t>Projekt umowy stanowi Załącznik nr 5  do zaproszenia.</w:t>
      </w:r>
    </w:p>
    <w:p w14:paraId="65D41458" w14:textId="77777777" w:rsidR="00905A32" w:rsidRPr="008B17EF" w:rsidRDefault="00905A32" w:rsidP="003B5331">
      <w:pPr>
        <w:pStyle w:val="Tekstpodstawowy"/>
        <w:widowControl w:val="0"/>
        <w:numPr>
          <w:ilvl w:val="0"/>
          <w:numId w:val="42"/>
        </w:numPr>
        <w:tabs>
          <w:tab w:val="clear" w:pos="900"/>
        </w:tabs>
        <w:suppressAutoHyphens/>
        <w:spacing w:after="60"/>
        <w:ind w:left="567" w:hanging="425"/>
        <w:jc w:val="left"/>
        <w:rPr>
          <w:rFonts w:asciiTheme="majorHAnsi" w:hAnsiTheme="majorHAnsi" w:cstheme="minorHAnsi"/>
          <w:b/>
          <w:color w:val="000000" w:themeColor="text1"/>
          <w:sz w:val="20"/>
          <w:szCs w:val="20"/>
        </w:rPr>
      </w:pPr>
      <w:r w:rsidRPr="008B17EF">
        <w:rPr>
          <w:rFonts w:asciiTheme="majorHAnsi" w:hAnsiTheme="majorHAnsi" w:cstheme="minorHAnsi"/>
          <w:b/>
          <w:color w:val="000000" w:themeColor="text1"/>
          <w:sz w:val="20"/>
          <w:szCs w:val="20"/>
        </w:rPr>
        <w:t xml:space="preserve">Zamawiający zastrzega sobie możliwość dokonywania zmian w treści Zaproszenia. </w:t>
      </w:r>
    </w:p>
    <w:p w14:paraId="141D6603" w14:textId="77777777" w:rsidR="00905A32" w:rsidRPr="008B17EF" w:rsidRDefault="004A4C4F" w:rsidP="003B5331">
      <w:pPr>
        <w:pStyle w:val="Tekstpodstawowy"/>
        <w:widowControl w:val="0"/>
        <w:numPr>
          <w:ilvl w:val="0"/>
          <w:numId w:val="42"/>
        </w:numPr>
        <w:tabs>
          <w:tab w:val="clear" w:pos="900"/>
          <w:tab w:val="left" w:pos="567"/>
        </w:tabs>
        <w:suppressAutoHyphens/>
        <w:spacing w:after="60"/>
        <w:ind w:left="426" w:hanging="284"/>
        <w:jc w:val="left"/>
        <w:rPr>
          <w:rFonts w:asciiTheme="majorHAnsi" w:hAnsiTheme="majorHAnsi" w:cstheme="minorHAnsi"/>
          <w:b/>
          <w:color w:val="000000" w:themeColor="text1"/>
          <w:sz w:val="20"/>
          <w:szCs w:val="20"/>
        </w:rPr>
      </w:pPr>
      <w:r>
        <w:rPr>
          <w:rFonts w:asciiTheme="majorHAnsi" w:hAnsiTheme="majorHAnsi" w:cstheme="minorHAnsi"/>
          <w:b/>
          <w:bCs/>
          <w:sz w:val="20"/>
          <w:szCs w:val="20"/>
        </w:rPr>
        <w:t xml:space="preserve">   </w:t>
      </w:r>
      <w:r w:rsidR="00905A32" w:rsidRPr="008B17EF">
        <w:rPr>
          <w:rFonts w:asciiTheme="majorHAnsi" w:hAnsiTheme="majorHAnsi" w:cstheme="minorHAnsi"/>
          <w:b/>
          <w:bCs/>
          <w:sz w:val="20"/>
          <w:szCs w:val="20"/>
        </w:rPr>
        <w:t xml:space="preserve">Klauzula informacyjna dotycząca RODO </w:t>
      </w:r>
    </w:p>
    <w:p w14:paraId="30D7A097" w14:textId="77777777" w:rsidR="00A65E47" w:rsidRPr="00A65E47" w:rsidRDefault="00A65E47" w:rsidP="00A65E47">
      <w:pPr>
        <w:jc w:val="both"/>
        <w:rPr>
          <w:rFonts w:asciiTheme="majorHAnsi" w:hAnsiTheme="majorHAnsi" w:cstheme="minorHAnsi"/>
          <w:sz w:val="20"/>
          <w:szCs w:val="20"/>
        </w:rPr>
      </w:pPr>
      <w:r w:rsidRPr="00A65E47">
        <w:rPr>
          <w:rFonts w:asciiTheme="majorHAnsi" w:hAnsiTheme="majorHAnsi" w:cstheme="minorHAnsi"/>
          <w:sz w:val="20"/>
          <w:szCs w:val="20"/>
        </w:rPr>
        <w:t>1.</w:t>
      </w:r>
      <w:r w:rsidRPr="00A65E47">
        <w:rPr>
          <w:rFonts w:asciiTheme="majorHAnsi" w:hAnsiTheme="majorHAnsi" w:cstheme="minorHAnsi"/>
          <w:sz w:val="20"/>
          <w:szCs w:val="20"/>
        </w:rPr>
        <w:tab/>
        <w:t xml:space="preserve">Zgodnie z art. 13 i 14 rozporządzenia Parlamentu Europejskiego i Rady (UE) 2016/679 z dnia </w:t>
      </w:r>
    </w:p>
    <w:p w14:paraId="5B38942D" w14:textId="77777777" w:rsidR="00A65E47" w:rsidRPr="00A65E47" w:rsidRDefault="00A65E47" w:rsidP="00A65E47">
      <w:pPr>
        <w:jc w:val="both"/>
        <w:rPr>
          <w:rFonts w:asciiTheme="majorHAnsi" w:hAnsiTheme="majorHAnsi" w:cstheme="minorHAnsi"/>
          <w:sz w:val="20"/>
          <w:szCs w:val="20"/>
        </w:rPr>
      </w:pPr>
      <w:r w:rsidRPr="00A65E47">
        <w:rPr>
          <w:rFonts w:asciiTheme="majorHAnsi" w:hAnsiTheme="majorHAnsi" w:cstheme="minorHAnsi"/>
          <w:sz w:val="20"/>
          <w:szCs w:val="20"/>
        </w:rPr>
        <w:t xml:space="preserve">27 kwietnia 2016 r. w sprawie ochrony osób fizycznych w związku z przetwarzaniem danych osobowych i w sprawie swobodnego przepływu takich danych oraz uchylenia dyrektywy 95/46/WE (ogólne rozporządzenie o ochronie danych), dalej „RODO”, Zakład Doskonalenia Zawodowego </w:t>
      </w:r>
    </w:p>
    <w:p w14:paraId="24995B97" w14:textId="77777777" w:rsidR="00A65E47" w:rsidRPr="00A65E47" w:rsidRDefault="00A65E47" w:rsidP="00A65E47">
      <w:pPr>
        <w:jc w:val="both"/>
        <w:rPr>
          <w:rFonts w:asciiTheme="majorHAnsi" w:hAnsiTheme="majorHAnsi" w:cstheme="minorHAnsi"/>
          <w:sz w:val="20"/>
          <w:szCs w:val="20"/>
        </w:rPr>
      </w:pPr>
      <w:r w:rsidRPr="00A65E47">
        <w:rPr>
          <w:rFonts w:asciiTheme="majorHAnsi" w:hAnsiTheme="majorHAnsi" w:cstheme="minorHAnsi"/>
          <w:sz w:val="20"/>
          <w:szCs w:val="20"/>
        </w:rPr>
        <w:t xml:space="preserve">w Kielcach, informuje, że : </w:t>
      </w:r>
    </w:p>
    <w:p w14:paraId="2A5B7025" w14:textId="77777777" w:rsidR="00A65E47" w:rsidRPr="00A65E47" w:rsidRDefault="00A65E47" w:rsidP="00A65E47">
      <w:pPr>
        <w:jc w:val="both"/>
        <w:rPr>
          <w:rFonts w:asciiTheme="majorHAnsi" w:hAnsiTheme="majorHAnsi" w:cstheme="minorHAnsi"/>
          <w:sz w:val="20"/>
          <w:szCs w:val="20"/>
        </w:rPr>
      </w:pPr>
      <w:r w:rsidRPr="00A65E47">
        <w:rPr>
          <w:rFonts w:asciiTheme="majorHAnsi" w:hAnsiTheme="majorHAnsi" w:cstheme="minorHAnsi"/>
          <w:sz w:val="20"/>
          <w:szCs w:val="20"/>
        </w:rPr>
        <w:t>1)</w:t>
      </w:r>
      <w:r w:rsidRPr="00A65E47">
        <w:rPr>
          <w:rFonts w:asciiTheme="majorHAnsi" w:hAnsiTheme="majorHAnsi" w:cstheme="minorHAnsi"/>
          <w:sz w:val="20"/>
          <w:szCs w:val="20"/>
        </w:rPr>
        <w:tab/>
        <w:t xml:space="preserve">Administratorem Pani/Pana danych osobowych jest Zakład Doskonalenia Zawodowego w Kielcach (zwany dalej: ZDZ w Kielcach) z siedzibą przy ul. Paderewskiego 55, 25-950 Kielce, zarejestrowanym w Krajowym Rejestrze Sądowym pod nr KRS 0000067987, prowadzonym przez Sąd Rejonowy X Wydział Gospodarczy w Kielcach, NIP 657-000-88-69. </w:t>
      </w:r>
    </w:p>
    <w:p w14:paraId="10EA0F70" w14:textId="77777777" w:rsidR="00A65E47" w:rsidRPr="00A65E47" w:rsidRDefault="00A65E47" w:rsidP="00A65E47">
      <w:pPr>
        <w:jc w:val="both"/>
        <w:rPr>
          <w:rFonts w:asciiTheme="majorHAnsi" w:hAnsiTheme="majorHAnsi" w:cstheme="minorHAnsi"/>
          <w:sz w:val="20"/>
          <w:szCs w:val="20"/>
        </w:rPr>
      </w:pPr>
      <w:r w:rsidRPr="00A65E47">
        <w:rPr>
          <w:rFonts w:asciiTheme="majorHAnsi" w:hAnsiTheme="majorHAnsi" w:cstheme="minorHAnsi"/>
          <w:sz w:val="20"/>
          <w:szCs w:val="20"/>
        </w:rPr>
        <w:t>2)</w:t>
      </w:r>
      <w:r w:rsidRPr="00A65E47">
        <w:rPr>
          <w:rFonts w:asciiTheme="majorHAnsi" w:hAnsiTheme="majorHAnsi" w:cstheme="minorHAnsi"/>
          <w:sz w:val="20"/>
          <w:szCs w:val="20"/>
        </w:rPr>
        <w:tab/>
        <w:t xml:space="preserve"> Administrator wyznaczył inspektora ochrony danych, z którym może się Pani/Pan skontaktować poprzez e-mail: iod@zdz.kielce.pl lub pisemnie przekazując korespondencję na adres siedziby Administratora.</w:t>
      </w:r>
    </w:p>
    <w:p w14:paraId="7E5F06E9" w14:textId="77777777" w:rsidR="00A65E47" w:rsidRPr="00A65E47" w:rsidRDefault="00A65E47" w:rsidP="00A65E47">
      <w:pPr>
        <w:jc w:val="both"/>
        <w:rPr>
          <w:rFonts w:asciiTheme="majorHAnsi" w:hAnsiTheme="majorHAnsi" w:cstheme="minorHAnsi"/>
          <w:sz w:val="20"/>
          <w:szCs w:val="20"/>
        </w:rPr>
      </w:pPr>
      <w:r w:rsidRPr="00A65E47">
        <w:rPr>
          <w:rFonts w:asciiTheme="majorHAnsi" w:hAnsiTheme="majorHAnsi" w:cstheme="minorHAnsi"/>
          <w:sz w:val="20"/>
          <w:szCs w:val="20"/>
        </w:rPr>
        <w:t>3)</w:t>
      </w:r>
      <w:r w:rsidRPr="00A65E47">
        <w:rPr>
          <w:rFonts w:asciiTheme="majorHAnsi" w:hAnsiTheme="majorHAnsi" w:cstheme="minorHAnsi"/>
          <w:sz w:val="20"/>
          <w:szCs w:val="20"/>
        </w:rPr>
        <w:tab/>
        <w:t xml:space="preserve"> Pani/Pana dane osobowe będą przetwarzane w związku prowadzonym niniejszym postępowaniem </w:t>
      </w:r>
    </w:p>
    <w:p w14:paraId="1E9926F0" w14:textId="77777777" w:rsidR="00A65E47" w:rsidRPr="00A65E47" w:rsidRDefault="00A65E47" w:rsidP="00A65E47">
      <w:pPr>
        <w:jc w:val="both"/>
        <w:rPr>
          <w:rFonts w:asciiTheme="majorHAnsi" w:hAnsiTheme="majorHAnsi" w:cstheme="minorHAnsi"/>
          <w:sz w:val="20"/>
          <w:szCs w:val="20"/>
        </w:rPr>
      </w:pPr>
      <w:r w:rsidRPr="00A65E47">
        <w:rPr>
          <w:rFonts w:asciiTheme="majorHAnsi" w:hAnsiTheme="majorHAnsi" w:cstheme="minorHAnsi"/>
          <w:sz w:val="20"/>
          <w:szCs w:val="20"/>
        </w:rPr>
        <w:t>o  udzielenie zamówienia w celu niezbędnym do:</w:t>
      </w:r>
    </w:p>
    <w:p w14:paraId="74777643" w14:textId="77777777" w:rsidR="00A65E47" w:rsidRPr="00A65E47" w:rsidRDefault="00A65E47" w:rsidP="00A65E47">
      <w:pPr>
        <w:jc w:val="both"/>
        <w:rPr>
          <w:rFonts w:asciiTheme="majorHAnsi" w:hAnsiTheme="majorHAnsi" w:cstheme="minorHAnsi"/>
          <w:sz w:val="20"/>
          <w:szCs w:val="20"/>
        </w:rPr>
      </w:pPr>
      <w:r w:rsidRPr="00A65E47">
        <w:rPr>
          <w:rFonts w:asciiTheme="majorHAnsi" w:hAnsiTheme="majorHAnsi" w:cstheme="minorHAnsi"/>
          <w:sz w:val="20"/>
          <w:szCs w:val="20"/>
        </w:rPr>
        <w:t>a) podjęcia działań przed zawarciem z Panią/Panem umowy oraz w celu jej realizacji, jeżeli doszło do jej zawarcia - na podstawie art. 6 ust. 1 lit. b) RODO,</w:t>
      </w:r>
    </w:p>
    <w:p w14:paraId="2600E792" w14:textId="77777777" w:rsidR="00A65E47" w:rsidRPr="00A65E47" w:rsidRDefault="00A65E47" w:rsidP="00A65E47">
      <w:pPr>
        <w:jc w:val="both"/>
        <w:rPr>
          <w:rFonts w:asciiTheme="majorHAnsi" w:hAnsiTheme="majorHAnsi" w:cstheme="minorHAnsi"/>
          <w:sz w:val="20"/>
          <w:szCs w:val="20"/>
        </w:rPr>
      </w:pPr>
      <w:r w:rsidRPr="00A65E47">
        <w:rPr>
          <w:rFonts w:asciiTheme="majorHAnsi" w:hAnsiTheme="majorHAnsi" w:cstheme="minorHAnsi"/>
          <w:sz w:val="20"/>
          <w:szCs w:val="20"/>
        </w:rPr>
        <w:t>b) realizacji obowiązków wynikających z przepisów prawa – na podstawie art. 6 ust. 1 lit. c) RODO,</w:t>
      </w:r>
    </w:p>
    <w:p w14:paraId="0BC09001" w14:textId="77777777" w:rsidR="00A65E47" w:rsidRPr="00A65E47" w:rsidRDefault="00A65E47" w:rsidP="00A65E47">
      <w:pPr>
        <w:jc w:val="both"/>
        <w:rPr>
          <w:rFonts w:asciiTheme="majorHAnsi" w:hAnsiTheme="majorHAnsi" w:cstheme="minorHAnsi"/>
          <w:sz w:val="20"/>
          <w:szCs w:val="20"/>
        </w:rPr>
      </w:pPr>
      <w:r w:rsidRPr="00A65E47">
        <w:rPr>
          <w:rFonts w:asciiTheme="majorHAnsi" w:hAnsiTheme="majorHAnsi" w:cstheme="minorHAnsi"/>
          <w:sz w:val="20"/>
          <w:szCs w:val="20"/>
        </w:rPr>
        <w:t>c) realizacji zadania wykonywanego w interesie publicznym - na podstawie art. 6 ust. 1 lit. e) RODO,</w:t>
      </w:r>
    </w:p>
    <w:p w14:paraId="7561202C" w14:textId="77777777" w:rsidR="00A65E47" w:rsidRPr="00A65E47" w:rsidRDefault="00A65E47" w:rsidP="00A65E47">
      <w:pPr>
        <w:jc w:val="both"/>
        <w:rPr>
          <w:rFonts w:asciiTheme="majorHAnsi" w:hAnsiTheme="majorHAnsi" w:cstheme="minorHAnsi"/>
          <w:sz w:val="20"/>
          <w:szCs w:val="20"/>
        </w:rPr>
      </w:pPr>
      <w:r w:rsidRPr="00A65E47">
        <w:rPr>
          <w:rFonts w:asciiTheme="majorHAnsi" w:hAnsiTheme="majorHAnsi" w:cstheme="minorHAnsi"/>
          <w:sz w:val="20"/>
          <w:szCs w:val="20"/>
        </w:rPr>
        <w:t>d) dochodzenia ewentualnych roszczeń lub obrony przed roszczeniami – na podstawie art. 6 ust. 1 lit. f RODO,</w:t>
      </w:r>
    </w:p>
    <w:p w14:paraId="2A1C1F76" w14:textId="77777777" w:rsidR="00A65E47" w:rsidRPr="00A65E47" w:rsidRDefault="00A65E47" w:rsidP="00A65E47">
      <w:pPr>
        <w:jc w:val="both"/>
        <w:rPr>
          <w:rFonts w:asciiTheme="majorHAnsi" w:hAnsiTheme="majorHAnsi" w:cstheme="minorHAnsi"/>
          <w:sz w:val="20"/>
          <w:szCs w:val="20"/>
        </w:rPr>
      </w:pPr>
      <w:r w:rsidRPr="00A65E47">
        <w:rPr>
          <w:rFonts w:asciiTheme="majorHAnsi" w:hAnsiTheme="majorHAnsi" w:cstheme="minorHAnsi"/>
          <w:sz w:val="20"/>
          <w:szCs w:val="20"/>
        </w:rPr>
        <w:t xml:space="preserve">     a ponadto:</w:t>
      </w:r>
    </w:p>
    <w:p w14:paraId="13EFC5DD" w14:textId="77777777" w:rsidR="00A65E47" w:rsidRPr="00A65E47" w:rsidRDefault="00A65E47" w:rsidP="00A65E47">
      <w:pPr>
        <w:jc w:val="both"/>
        <w:rPr>
          <w:rFonts w:asciiTheme="majorHAnsi" w:hAnsiTheme="majorHAnsi" w:cstheme="minorHAnsi"/>
          <w:sz w:val="20"/>
          <w:szCs w:val="20"/>
        </w:rPr>
      </w:pPr>
      <w:r w:rsidRPr="00A65E47">
        <w:rPr>
          <w:rFonts w:asciiTheme="majorHAnsi" w:hAnsiTheme="majorHAnsi" w:cstheme="minorHAnsi"/>
          <w:sz w:val="20"/>
          <w:szCs w:val="20"/>
        </w:rPr>
        <w:t xml:space="preserve">e)   jeżeli jest Pani/Pan osobą reprezentującą oferenta, to Pani/Pana dane osobowe będą przetwarzane w celach wynikających z prawnie uzasadnionych interesów realizowanych przez ZDZ w Kielcach, weryfikacji czy osoba reprezentująca oferenta jest uprawniona do podejmowania czynności w jego imieniu, </w:t>
      </w:r>
    </w:p>
    <w:p w14:paraId="70867A83" w14:textId="77777777" w:rsidR="00A65E47" w:rsidRPr="00A65E47" w:rsidRDefault="00A65E47" w:rsidP="00A65E47">
      <w:pPr>
        <w:jc w:val="both"/>
        <w:rPr>
          <w:rFonts w:asciiTheme="majorHAnsi" w:hAnsiTheme="majorHAnsi" w:cstheme="minorHAnsi"/>
          <w:sz w:val="20"/>
          <w:szCs w:val="20"/>
        </w:rPr>
      </w:pPr>
      <w:r w:rsidRPr="00A65E47">
        <w:rPr>
          <w:rFonts w:asciiTheme="majorHAnsi" w:hAnsiTheme="majorHAnsi" w:cstheme="minorHAnsi"/>
          <w:sz w:val="20"/>
          <w:szCs w:val="20"/>
        </w:rPr>
        <w:t xml:space="preserve">      lub</w:t>
      </w:r>
    </w:p>
    <w:p w14:paraId="7216DB83" w14:textId="77777777" w:rsidR="00A65E47" w:rsidRPr="00A65E47" w:rsidRDefault="00A65E47" w:rsidP="00A65E47">
      <w:pPr>
        <w:jc w:val="both"/>
        <w:rPr>
          <w:rFonts w:asciiTheme="majorHAnsi" w:hAnsiTheme="majorHAnsi" w:cstheme="minorHAnsi"/>
          <w:sz w:val="20"/>
          <w:szCs w:val="20"/>
        </w:rPr>
      </w:pPr>
      <w:r w:rsidRPr="00A65E47">
        <w:rPr>
          <w:rFonts w:asciiTheme="majorHAnsi" w:hAnsiTheme="majorHAnsi" w:cstheme="minorHAnsi"/>
          <w:sz w:val="20"/>
          <w:szCs w:val="20"/>
        </w:rPr>
        <w:t>f)   jeżeli jest Pani/Pan osobą reprezentującą oferenta, wyznaczoną do kontaktu z ZDZ w Kielcach, to Pani/ Pana dane osobowe będą przetwarzane w celach wynikających z prawnie uzasadnionych interesów realizowanych przez ZDZ w Kielcach, zapewnienia kontaktu z oferentem oraz weryfikacji czy osoba, która kontaktuje się z ZDZ w Kielcach jest uprawniona do podejmowania czynności w imieniu oferenta – na podstawie art. 6 ust. 1 lit. f) RODO.</w:t>
      </w:r>
    </w:p>
    <w:p w14:paraId="71F02E64" w14:textId="77777777" w:rsidR="00A65E47" w:rsidRPr="00A65E47" w:rsidRDefault="00A65E47" w:rsidP="00A65E47">
      <w:pPr>
        <w:jc w:val="both"/>
        <w:rPr>
          <w:rFonts w:asciiTheme="majorHAnsi" w:hAnsiTheme="majorHAnsi" w:cstheme="minorHAnsi"/>
          <w:sz w:val="20"/>
          <w:szCs w:val="20"/>
        </w:rPr>
      </w:pPr>
      <w:r w:rsidRPr="00A65E47">
        <w:rPr>
          <w:rFonts w:asciiTheme="majorHAnsi" w:hAnsiTheme="majorHAnsi" w:cstheme="minorHAnsi"/>
          <w:sz w:val="20"/>
          <w:szCs w:val="20"/>
        </w:rPr>
        <w:t>4)</w:t>
      </w:r>
      <w:r w:rsidRPr="00A65E47">
        <w:rPr>
          <w:rFonts w:asciiTheme="majorHAnsi" w:hAnsiTheme="majorHAnsi" w:cstheme="minorHAnsi"/>
          <w:sz w:val="20"/>
          <w:szCs w:val="20"/>
        </w:rPr>
        <w:tab/>
        <w:t xml:space="preserve">Podanie danych jest dobrowolne, ale jest wymogiem niezbędnym do realizacji ww. celów, </w:t>
      </w:r>
    </w:p>
    <w:p w14:paraId="2630B1A2" w14:textId="77777777" w:rsidR="00A65E47" w:rsidRPr="00A65E47" w:rsidRDefault="00A65E47" w:rsidP="00A65E47">
      <w:pPr>
        <w:jc w:val="both"/>
        <w:rPr>
          <w:rFonts w:asciiTheme="majorHAnsi" w:hAnsiTheme="majorHAnsi" w:cstheme="minorHAnsi"/>
          <w:sz w:val="20"/>
          <w:szCs w:val="20"/>
        </w:rPr>
      </w:pPr>
      <w:r w:rsidRPr="00A65E47">
        <w:rPr>
          <w:rFonts w:asciiTheme="majorHAnsi" w:hAnsiTheme="majorHAnsi" w:cstheme="minorHAnsi"/>
          <w:sz w:val="20"/>
          <w:szCs w:val="20"/>
        </w:rPr>
        <w:lastRenderedPageBreak/>
        <w:t xml:space="preserve">o którym mowa w ust. 3. Konsekwencje niepodania danych osobowych uniemożliwiają udział </w:t>
      </w:r>
    </w:p>
    <w:p w14:paraId="351B5EB5" w14:textId="77777777" w:rsidR="00A65E47" w:rsidRPr="00A65E47" w:rsidRDefault="00A65E47" w:rsidP="00A65E47">
      <w:pPr>
        <w:jc w:val="both"/>
        <w:rPr>
          <w:rFonts w:asciiTheme="majorHAnsi" w:hAnsiTheme="majorHAnsi" w:cstheme="minorHAnsi"/>
          <w:sz w:val="20"/>
          <w:szCs w:val="20"/>
        </w:rPr>
      </w:pPr>
      <w:r w:rsidRPr="00A65E47">
        <w:rPr>
          <w:rFonts w:asciiTheme="majorHAnsi" w:hAnsiTheme="majorHAnsi" w:cstheme="minorHAnsi"/>
          <w:sz w:val="20"/>
          <w:szCs w:val="20"/>
        </w:rPr>
        <w:t>w postępowaniu ofertowym lub zawarcie umowy.</w:t>
      </w:r>
    </w:p>
    <w:p w14:paraId="760D0AD6" w14:textId="77777777" w:rsidR="00A65E47" w:rsidRPr="00A65E47" w:rsidRDefault="00A65E47" w:rsidP="00A65E47">
      <w:pPr>
        <w:jc w:val="both"/>
        <w:rPr>
          <w:rFonts w:asciiTheme="majorHAnsi" w:hAnsiTheme="majorHAnsi" w:cstheme="minorHAnsi"/>
          <w:sz w:val="20"/>
          <w:szCs w:val="20"/>
        </w:rPr>
      </w:pPr>
      <w:r w:rsidRPr="00A65E47">
        <w:rPr>
          <w:rFonts w:asciiTheme="majorHAnsi" w:hAnsiTheme="majorHAnsi" w:cstheme="minorHAnsi"/>
          <w:sz w:val="20"/>
          <w:szCs w:val="20"/>
        </w:rPr>
        <w:t>5)</w:t>
      </w:r>
      <w:r w:rsidRPr="00A65E47">
        <w:rPr>
          <w:rFonts w:asciiTheme="majorHAnsi" w:hAnsiTheme="majorHAnsi" w:cstheme="minorHAnsi"/>
          <w:sz w:val="20"/>
          <w:szCs w:val="20"/>
        </w:rPr>
        <w:tab/>
        <w:t xml:space="preserve"> Pani/Pana dane osobowe mogą zostać udostępnione : </w:t>
      </w:r>
    </w:p>
    <w:p w14:paraId="6D659FB6" w14:textId="77777777" w:rsidR="00A65E47" w:rsidRPr="00A65E47" w:rsidRDefault="00A65E47" w:rsidP="00A65E47">
      <w:pPr>
        <w:jc w:val="both"/>
        <w:rPr>
          <w:rFonts w:asciiTheme="majorHAnsi" w:hAnsiTheme="majorHAnsi" w:cstheme="minorHAnsi"/>
          <w:sz w:val="20"/>
          <w:szCs w:val="20"/>
        </w:rPr>
      </w:pPr>
      <w:r w:rsidRPr="00A65E47">
        <w:rPr>
          <w:rFonts w:asciiTheme="majorHAnsi" w:hAnsiTheme="majorHAnsi" w:cstheme="minorHAnsi"/>
          <w:sz w:val="20"/>
          <w:szCs w:val="20"/>
        </w:rPr>
        <w:t>– organom publicznym i podmiotom uprawnionym do ich otrzymania na podstawie przepisów prawa lub innej przesłanki legalizującej (np. sądom, organom nadzoru, kancelariom prawnym),</w:t>
      </w:r>
    </w:p>
    <w:p w14:paraId="6EACFF94" w14:textId="77777777" w:rsidR="00A65E47" w:rsidRPr="00A65E47" w:rsidRDefault="00A65E47" w:rsidP="00A65E47">
      <w:pPr>
        <w:jc w:val="both"/>
        <w:rPr>
          <w:rFonts w:asciiTheme="majorHAnsi" w:hAnsiTheme="majorHAnsi" w:cstheme="minorHAnsi"/>
          <w:sz w:val="20"/>
          <w:szCs w:val="20"/>
        </w:rPr>
      </w:pPr>
      <w:r w:rsidRPr="00A65E47">
        <w:rPr>
          <w:rFonts w:asciiTheme="majorHAnsi" w:hAnsiTheme="majorHAnsi" w:cstheme="minorHAnsi"/>
          <w:sz w:val="20"/>
          <w:szCs w:val="20"/>
        </w:rPr>
        <w:t>– podmiotom wspierającym Administratora w realizacji jego obowiązków, takim jak: dostawcy systemów informatycznych, audytorzy – wyłącznie na podstawie stosownych umów powierzenia przetwarzania danych osobowych.</w:t>
      </w:r>
    </w:p>
    <w:p w14:paraId="7DD5B158" w14:textId="77777777" w:rsidR="00A65E47" w:rsidRPr="00A65E47" w:rsidRDefault="00A65E47" w:rsidP="00A65E47">
      <w:pPr>
        <w:jc w:val="both"/>
        <w:rPr>
          <w:rFonts w:asciiTheme="majorHAnsi" w:hAnsiTheme="majorHAnsi" w:cstheme="minorHAnsi"/>
          <w:sz w:val="20"/>
          <w:szCs w:val="20"/>
        </w:rPr>
      </w:pPr>
      <w:r w:rsidRPr="00A65E47">
        <w:rPr>
          <w:rFonts w:asciiTheme="majorHAnsi" w:hAnsiTheme="majorHAnsi" w:cstheme="minorHAnsi"/>
          <w:sz w:val="20"/>
          <w:szCs w:val="20"/>
        </w:rPr>
        <w:t>6)</w:t>
      </w:r>
      <w:r w:rsidRPr="00A65E47">
        <w:rPr>
          <w:rFonts w:asciiTheme="majorHAnsi" w:hAnsiTheme="majorHAnsi" w:cstheme="minorHAnsi"/>
          <w:sz w:val="20"/>
          <w:szCs w:val="20"/>
        </w:rPr>
        <w:tab/>
        <w:t>Pani/Pana dane osobowe będą przechowywane przez okres niezbędny do realizacji celów, o których mowa w ust. 3, tj. przez czas trwania postępowania o udzielenie zamówienia oraz – w przypadku zawarcia umowy – przez czas jej trwania, a po jej zakończeniu przez okres wynikający z przepisów prawa (np. podatkowych, rachunkowych), nie krócej niż przez 5 lat od zakończenia roku kalendarzowego, w którym nastąpiło zdarzenie skutkujące zakończeniem przetwarzania danych. Dane mogą być przechowywane dłużej w przypadku istnienia roszczeń lub obowiązku archiwizacji.</w:t>
      </w:r>
    </w:p>
    <w:p w14:paraId="0A01826B" w14:textId="77777777" w:rsidR="00A65E47" w:rsidRPr="00A65E47" w:rsidRDefault="00A65E47" w:rsidP="00A65E47">
      <w:pPr>
        <w:jc w:val="both"/>
        <w:rPr>
          <w:rFonts w:asciiTheme="majorHAnsi" w:hAnsiTheme="majorHAnsi" w:cstheme="minorHAnsi"/>
          <w:sz w:val="20"/>
          <w:szCs w:val="20"/>
        </w:rPr>
      </w:pPr>
      <w:r w:rsidRPr="00A65E47">
        <w:rPr>
          <w:rFonts w:asciiTheme="majorHAnsi" w:hAnsiTheme="majorHAnsi" w:cstheme="minorHAnsi"/>
          <w:sz w:val="20"/>
          <w:szCs w:val="20"/>
        </w:rPr>
        <w:t>7)</w:t>
      </w:r>
      <w:r w:rsidRPr="00A65E47">
        <w:rPr>
          <w:rFonts w:asciiTheme="majorHAnsi" w:hAnsiTheme="majorHAnsi" w:cstheme="minorHAnsi"/>
          <w:sz w:val="20"/>
          <w:szCs w:val="20"/>
        </w:rPr>
        <w:tab/>
        <w:t>W związku z przetwarzaniem danych osobowych przysługuje Pani/Panu:</w:t>
      </w:r>
    </w:p>
    <w:p w14:paraId="76F509AD" w14:textId="77777777" w:rsidR="00A65E47" w:rsidRPr="00A65E47" w:rsidRDefault="00A65E47" w:rsidP="00A65E47">
      <w:pPr>
        <w:jc w:val="both"/>
        <w:rPr>
          <w:rFonts w:asciiTheme="majorHAnsi" w:hAnsiTheme="majorHAnsi" w:cstheme="minorHAnsi"/>
          <w:sz w:val="20"/>
          <w:szCs w:val="20"/>
        </w:rPr>
      </w:pPr>
      <w:r w:rsidRPr="00A65E47">
        <w:rPr>
          <w:rFonts w:asciiTheme="majorHAnsi" w:hAnsiTheme="majorHAnsi" w:cstheme="minorHAnsi"/>
          <w:sz w:val="20"/>
          <w:szCs w:val="20"/>
        </w:rPr>
        <w:t>– prawo dostępu do danych,</w:t>
      </w:r>
    </w:p>
    <w:p w14:paraId="318124A4" w14:textId="77777777" w:rsidR="00A65E47" w:rsidRPr="00A65E47" w:rsidRDefault="00A65E47" w:rsidP="00A65E47">
      <w:pPr>
        <w:jc w:val="both"/>
        <w:rPr>
          <w:rFonts w:asciiTheme="majorHAnsi" w:hAnsiTheme="majorHAnsi" w:cstheme="minorHAnsi"/>
          <w:sz w:val="20"/>
          <w:szCs w:val="20"/>
        </w:rPr>
      </w:pPr>
      <w:r w:rsidRPr="00A65E47">
        <w:rPr>
          <w:rFonts w:asciiTheme="majorHAnsi" w:hAnsiTheme="majorHAnsi" w:cstheme="minorHAnsi"/>
          <w:sz w:val="20"/>
          <w:szCs w:val="20"/>
        </w:rPr>
        <w:t>– prawo do ich sprostowania,</w:t>
      </w:r>
    </w:p>
    <w:p w14:paraId="4267658B" w14:textId="77777777" w:rsidR="00A65E47" w:rsidRPr="00A65E47" w:rsidRDefault="00A65E47" w:rsidP="00A65E47">
      <w:pPr>
        <w:jc w:val="both"/>
        <w:rPr>
          <w:rFonts w:asciiTheme="majorHAnsi" w:hAnsiTheme="majorHAnsi" w:cstheme="minorHAnsi"/>
          <w:sz w:val="20"/>
          <w:szCs w:val="20"/>
        </w:rPr>
      </w:pPr>
      <w:r w:rsidRPr="00A65E47">
        <w:rPr>
          <w:rFonts w:asciiTheme="majorHAnsi" w:hAnsiTheme="majorHAnsi" w:cstheme="minorHAnsi"/>
          <w:sz w:val="20"/>
          <w:szCs w:val="20"/>
        </w:rPr>
        <w:t>– prawo do usunięcia danych (w przypadkach określonych w art. 17 RODO),</w:t>
      </w:r>
    </w:p>
    <w:p w14:paraId="13AF67A8" w14:textId="77777777" w:rsidR="00A65E47" w:rsidRPr="00A65E47" w:rsidRDefault="00A65E47" w:rsidP="00A65E47">
      <w:pPr>
        <w:jc w:val="both"/>
        <w:rPr>
          <w:rFonts w:asciiTheme="majorHAnsi" w:hAnsiTheme="majorHAnsi" w:cstheme="minorHAnsi"/>
          <w:sz w:val="20"/>
          <w:szCs w:val="20"/>
        </w:rPr>
      </w:pPr>
      <w:r w:rsidRPr="00A65E47">
        <w:rPr>
          <w:rFonts w:asciiTheme="majorHAnsi" w:hAnsiTheme="majorHAnsi" w:cstheme="minorHAnsi"/>
          <w:sz w:val="20"/>
          <w:szCs w:val="20"/>
        </w:rPr>
        <w:t>– prawo do ograniczenia przetwarzania,</w:t>
      </w:r>
    </w:p>
    <w:p w14:paraId="4B28498F" w14:textId="77777777" w:rsidR="00A65E47" w:rsidRPr="00A65E47" w:rsidRDefault="00A65E47" w:rsidP="00A65E47">
      <w:pPr>
        <w:jc w:val="both"/>
        <w:rPr>
          <w:rFonts w:asciiTheme="majorHAnsi" w:hAnsiTheme="majorHAnsi" w:cstheme="minorHAnsi"/>
          <w:sz w:val="20"/>
          <w:szCs w:val="20"/>
        </w:rPr>
      </w:pPr>
      <w:r w:rsidRPr="00A65E47">
        <w:rPr>
          <w:rFonts w:asciiTheme="majorHAnsi" w:hAnsiTheme="majorHAnsi" w:cstheme="minorHAnsi"/>
          <w:sz w:val="20"/>
          <w:szCs w:val="20"/>
        </w:rPr>
        <w:t>– prawo do przenoszenia danych (w przypadkach, o których mowa w art. 20 RODO),</w:t>
      </w:r>
    </w:p>
    <w:p w14:paraId="639ACF42" w14:textId="77777777" w:rsidR="00A65E47" w:rsidRPr="00A65E47" w:rsidRDefault="00A65E47" w:rsidP="00A65E47">
      <w:pPr>
        <w:jc w:val="both"/>
        <w:rPr>
          <w:rFonts w:asciiTheme="majorHAnsi" w:hAnsiTheme="majorHAnsi" w:cstheme="minorHAnsi"/>
          <w:sz w:val="20"/>
          <w:szCs w:val="20"/>
        </w:rPr>
      </w:pPr>
      <w:r w:rsidRPr="00A65E47">
        <w:rPr>
          <w:rFonts w:asciiTheme="majorHAnsi" w:hAnsiTheme="majorHAnsi" w:cstheme="minorHAnsi"/>
          <w:sz w:val="20"/>
          <w:szCs w:val="20"/>
        </w:rPr>
        <w:t>– prawo wniesienia sprzeciwu wobec przetwarzania danych – w przypadku przetwarzania danych na podstawie art. 6 ust. 1 lit. e) lub f) RODO.</w:t>
      </w:r>
    </w:p>
    <w:p w14:paraId="450E0EC9" w14:textId="77777777" w:rsidR="00A65E47" w:rsidRPr="00A65E47" w:rsidRDefault="00A65E47" w:rsidP="00A65E47">
      <w:pPr>
        <w:jc w:val="both"/>
        <w:rPr>
          <w:rFonts w:asciiTheme="majorHAnsi" w:hAnsiTheme="majorHAnsi" w:cstheme="minorHAnsi"/>
          <w:sz w:val="20"/>
          <w:szCs w:val="20"/>
        </w:rPr>
      </w:pPr>
      <w:r w:rsidRPr="00A65E47">
        <w:rPr>
          <w:rFonts w:asciiTheme="majorHAnsi" w:hAnsiTheme="majorHAnsi" w:cstheme="minorHAnsi"/>
          <w:sz w:val="20"/>
          <w:szCs w:val="20"/>
        </w:rPr>
        <w:t>8)</w:t>
      </w:r>
      <w:r w:rsidRPr="00A65E47">
        <w:rPr>
          <w:rFonts w:asciiTheme="majorHAnsi" w:hAnsiTheme="majorHAnsi" w:cstheme="minorHAnsi"/>
          <w:sz w:val="20"/>
          <w:szCs w:val="20"/>
        </w:rPr>
        <w:tab/>
        <w:t>W przypadku uznania, że przetwarzanie danych osobowych narusza przepisy RODO, przysługuje Pani/Panu prawo wniesienia skargi do organu nadzorczego, którym jest Prezes Urzędu Ochrony Danych Osobowych.</w:t>
      </w:r>
    </w:p>
    <w:p w14:paraId="475A1FDE" w14:textId="77777777" w:rsidR="00A65E47" w:rsidRPr="00A65E47" w:rsidRDefault="00A65E47" w:rsidP="00A65E47">
      <w:pPr>
        <w:jc w:val="both"/>
        <w:rPr>
          <w:rFonts w:asciiTheme="majorHAnsi" w:hAnsiTheme="majorHAnsi" w:cstheme="minorHAnsi"/>
          <w:sz w:val="20"/>
          <w:szCs w:val="20"/>
        </w:rPr>
      </w:pPr>
      <w:r w:rsidRPr="00A65E47">
        <w:rPr>
          <w:rFonts w:asciiTheme="majorHAnsi" w:hAnsiTheme="majorHAnsi" w:cstheme="minorHAnsi"/>
          <w:sz w:val="20"/>
          <w:szCs w:val="20"/>
        </w:rPr>
        <w:t>9)</w:t>
      </w:r>
      <w:r w:rsidRPr="00A65E47">
        <w:rPr>
          <w:rFonts w:asciiTheme="majorHAnsi" w:hAnsiTheme="majorHAnsi" w:cstheme="minorHAnsi"/>
          <w:sz w:val="20"/>
          <w:szCs w:val="20"/>
        </w:rPr>
        <w:tab/>
        <w:t xml:space="preserve"> Pani/Pana dane nie będą podlegały zautomatyzowanemu podejmowaniu decyzji w tym profilowaniu.</w:t>
      </w:r>
    </w:p>
    <w:p w14:paraId="6785623C" w14:textId="77777777" w:rsidR="00A65E47" w:rsidRPr="00A65E47" w:rsidRDefault="00A65E47" w:rsidP="00A65E47">
      <w:pPr>
        <w:jc w:val="both"/>
        <w:rPr>
          <w:rFonts w:asciiTheme="majorHAnsi" w:hAnsiTheme="majorHAnsi" w:cstheme="minorHAnsi"/>
          <w:sz w:val="20"/>
          <w:szCs w:val="20"/>
        </w:rPr>
      </w:pPr>
      <w:r w:rsidRPr="00A65E47">
        <w:rPr>
          <w:rFonts w:asciiTheme="majorHAnsi" w:hAnsiTheme="majorHAnsi" w:cstheme="minorHAnsi"/>
          <w:sz w:val="20"/>
          <w:szCs w:val="20"/>
        </w:rPr>
        <w:t>10)</w:t>
      </w:r>
      <w:r w:rsidRPr="00A65E47">
        <w:rPr>
          <w:rFonts w:asciiTheme="majorHAnsi" w:hAnsiTheme="majorHAnsi" w:cstheme="minorHAnsi"/>
          <w:sz w:val="20"/>
          <w:szCs w:val="20"/>
        </w:rPr>
        <w:tab/>
        <w:t>Pani/ Pana dane osobowe nie będą przekazywane do państw trzecich ani do organizacji międzynarodowych.</w:t>
      </w:r>
    </w:p>
    <w:p w14:paraId="3E0543F7" w14:textId="77777777" w:rsidR="00905A32" w:rsidRPr="008B17EF" w:rsidRDefault="00905A32" w:rsidP="00AB5907">
      <w:pPr>
        <w:jc w:val="both"/>
        <w:rPr>
          <w:rFonts w:asciiTheme="majorHAnsi" w:hAnsiTheme="majorHAnsi" w:cstheme="minorHAnsi"/>
          <w:sz w:val="20"/>
          <w:szCs w:val="20"/>
        </w:rPr>
      </w:pPr>
    </w:p>
    <w:p w14:paraId="6B0D1D1D" w14:textId="77777777" w:rsidR="00905A32" w:rsidRPr="008B17EF" w:rsidRDefault="00905A32" w:rsidP="003B5331">
      <w:pPr>
        <w:pStyle w:val="Akapitzlist"/>
        <w:widowControl w:val="0"/>
        <w:numPr>
          <w:ilvl w:val="0"/>
          <w:numId w:val="42"/>
        </w:numPr>
        <w:suppressAutoHyphens/>
        <w:ind w:left="426" w:hanging="426"/>
        <w:rPr>
          <w:rFonts w:asciiTheme="majorHAnsi" w:eastAsia="Times New Roman" w:hAnsiTheme="majorHAnsi" w:cstheme="minorHAnsi"/>
          <w:b/>
          <w:sz w:val="20"/>
          <w:szCs w:val="20"/>
          <w:u w:val="single"/>
          <w:lang w:eastAsia="ar-SA"/>
        </w:rPr>
      </w:pPr>
      <w:r w:rsidRPr="008B17EF">
        <w:rPr>
          <w:rFonts w:asciiTheme="majorHAnsi" w:eastAsia="Times New Roman" w:hAnsiTheme="majorHAnsi" w:cstheme="minorHAnsi"/>
          <w:b/>
          <w:bCs/>
          <w:sz w:val="20"/>
          <w:szCs w:val="20"/>
          <w:u w:val="single"/>
          <w:lang w:eastAsia="ar-SA"/>
        </w:rPr>
        <w:t>Załączniki stanowiące integralną część zaproszenia</w:t>
      </w:r>
    </w:p>
    <w:p w14:paraId="7122DF30" w14:textId="77777777" w:rsidR="00905A32" w:rsidRPr="008B17EF" w:rsidRDefault="00905A32" w:rsidP="00131665">
      <w:pPr>
        <w:numPr>
          <w:ilvl w:val="0"/>
          <w:numId w:val="3"/>
        </w:numPr>
        <w:ind w:left="1077" w:hanging="357"/>
        <w:jc w:val="both"/>
        <w:rPr>
          <w:rFonts w:asciiTheme="majorHAnsi" w:hAnsiTheme="majorHAnsi" w:cstheme="minorHAnsi"/>
          <w:sz w:val="20"/>
          <w:szCs w:val="20"/>
        </w:rPr>
      </w:pPr>
      <w:r w:rsidRPr="008B17EF">
        <w:rPr>
          <w:rFonts w:asciiTheme="majorHAnsi" w:hAnsiTheme="majorHAnsi" w:cstheme="minorHAnsi"/>
          <w:sz w:val="20"/>
          <w:szCs w:val="20"/>
        </w:rPr>
        <w:t>Załącznik nr 1</w:t>
      </w:r>
      <w:r w:rsidRPr="008B17EF">
        <w:rPr>
          <w:rFonts w:asciiTheme="majorHAnsi" w:hAnsiTheme="majorHAnsi" w:cstheme="minorHAnsi"/>
          <w:sz w:val="20"/>
          <w:szCs w:val="20"/>
        </w:rPr>
        <w:tab/>
        <w:t>-</w:t>
      </w:r>
      <w:r w:rsidRPr="008B17EF">
        <w:rPr>
          <w:rFonts w:asciiTheme="majorHAnsi" w:hAnsiTheme="majorHAnsi" w:cstheme="minorHAnsi"/>
          <w:sz w:val="20"/>
          <w:szCs w:val="20"/>
        </w:rPr>
        <w:tab/>
        <w:t>Charakterystyka Przedmiotu Zamówienia</w:t>
      </w:r>
    </w:p>
    <w:p w14:paraId="61D925CD" w14:textId="77777777" w:rsidR="00905A32" w:rsidRPr="008B17EF" w:rsidRDefault="00905A32" w:rsidP="00131665">
      <w:pPr>
        <w:numPr>
          <w:ilvl w:val="0"/>
          <w:numId w:val="3"/>
        </w:numPr>
        <w:ind w:left="1077" w:hanging="357"/>
        <w:jc w:val="both"/>
        <w:rPr>
          <w:rFonts w:asciiTheme="majorHAnsi" w:hAnsiTheme="majorHAnsi" w:cstheme="minorHAnsi"/>
          <w:sz w:val="20"/>
          <w:szCs w:val="20"/>
        </w:rPr>
      </w:pPr>
      <w:r w:rsidRPr="008B17EF">
        <w:rPr>
          <w:rFonts w:asciiTheme="majorHAnsi" w:hAnsiTheme="majorHAnsi" w:cstheme="minorHAnsi"/>
          <w:sz w:val="20"/>
          <w:szCs w:val="20"/>
        </w:rPr>
        <w:t>Załącznik nr 2</w:t>
      </w:r>
      <w:r w:rsidRPr="008B17EF">
        <w:rPr>
          <w:rFonts w:asciiTheme="majorHAnsi" w:hAnsiTheme="majorHAnsi" w:cstheme="minorHAnsi"/>
          <w:sz w:val="20"/>
          <w:szCs w:val="20"/>
        </w:rPr>
        <w:tab/>
        <w:t>-</w:t>
      </w:r>
      <w:r w:rsidRPr="008B17EF">
        <w:rPr>
          <w:rFonts w:asciiTheme="majorHAnsi" w:hAnsiTheme="majorHAnsi" w:cstheme="minorHAnsi"/>
          <w:sz w:val="20"/>
          <w:szCs w:val="20"/>
        </w:rPr>
        <w:tab/>
        <w:t>Formularz Ofertowy</w:t>
      </w:r>
    </w:p>
    <w:p w14:paraId="628C22EE" w14:textId="77777777" w:rsidR="00905A32" w:rsidRPr="00E20201" w:rsidRDefault="00EE5AD0" w:rsidP="00131665">
      <w:pPr>
        <w:numPr>
          <w:ilvl w:val="0"/>
          <w:numId w:val="3"/>
        </w:numPr>
        <w:ind w:left="1077" w:hanging="357"/>
        <w:jc w:val="both"/>
        <w:rPr>
          <w:rFonts w:asciiTheme="majorHAnsi" w:hAnsiTheme="majorHAnsi" w:cstheme="minorHAnsi"/>
          <w:sz w:val="20"/>
          <w:szCs w:val="20"/>
        </w:rPr>
      </w:pPr>
      <w:r>
        <w:rPr>
          <w:rFonts w:asciiTheme="majorHAnsi" w:hAnsiTheme="majorHAnsi" w:cstheme="minorHAnsi"/>
          <w:sz w:val="20"/>
          <w:szCs w:val="20"/>
        </w:rPr>
        <w:t>Załącznik nr 3</w:t>
      </w:r>
      <w:r w:rsidR="00905A32" w:rsidRPr="00E20201">
        <w:rPr>
          <w:rFonts w:asciiTheme="majorHAnsi" w:hAnsiTheme="majorHAnsi" w:cstheme="minorHAnsi"/>
          <w:sz w:val="20"/>
          <w:szCs w:val="20"/>
        </w:rPr>
        <w:tab/>
        <w:t>-</w:t>
      </w:r>
      <w:r w:rsidR="00905A32" w:rsidRPr="00E20201">
        <w:rPr>
          <w:rFonts w:asciiTheme="majorHAnsi" w:hAnsiTheme="majorHAnsi" w:cstheme="minorHAnsi"/>
          <w:sz w:val="20"/>
          <w:szCs w:val="20"/>
        </w:rPr>
        <w:tab/>
        <w:t>Projekt umowy</w:t>
      </w:r>
    </w:p>
    <w:p w14:paraId="3524EF29" w14:textId="77777777" w:rsidR="00905A32" w:rsidRPr="00E20201" w:rsidRDefault="00EE5AD0" w:rsidP="00131665">
      <w:pPr>
        <w:numPr>
          <w:ilvl w:val="0"/>
          <w:numId w:val="3"/>
        </w:numPr>
        <w:ind w:left="1077" w:hanging="357"/>
        <w:jc w:val="both"/>
        <w:rPr>
          <w:rFonts w:asciiTheme="majorHAnsi" w:hAnsiTheme="majorHAnsi" w:cstheme="minorHAnsi"/>
          <w:sz w:val="20"/>
          <w:szCs w:val="20"/>
        </w:rPr>
      </w:pPr>
      <w:r>
        <w:rPr>
          <w:rFonts w:asciiTheme="majorHAnsi" w:hAnsiTheme="majorHAnsi" w:cstheme="minorHAnsi"/>
          <w:sz w:val="20"/>
          <w:szCs w:val="20"/>
        </w:rPr>
        <w:t>Załącznik nr 4</w:t>
      </w:r>
      <w:r w:rsidR="008D3B40" w:rsidRPr="00E20201">
        <w:rPr>
          <w:rFonts w:asciiTheme="majorHAnsi" w:hAnsiTheme="majorHAnsi" w:cstheme="minorHAnsi"/>
          <w:sz w:val="20"/>
          <w:szCs w:val="20"/>
        </w:rPr>
        <w:t xml:space="preserve"> </w:t>
      </w:r>
      <w:r w:rsidR="008D3B40" w:rsidRPr="00E20201">
        <w:rPr>
          <w:rFonts w:asciiTheme="majorHAnsi" w:hAnsiTheme="majorHAnsi" w:cstheme="minorHAnsi"/>
          <w:sz w:val="20"/>
          <w:szCs w:val="20"/>
        </w:rPr>
        <w:tab/>
        <w:t>-</w:t>
      </w:r>
      <w:r w:rsidR="008D3B40" w:rsidRPr="00E20201">
        <w:rPr>
          <w:rFonts w:asciiTheme="majorHAnsi" w:hAnsiTheme="majorHAnsi" w:cstheme="minorHAnsi"/>
          <w:sz w:val="20"/>
          <w:szCs w:val="20"/>
        </w:rPr>
        <w:tab/>
        <w:t>W</w:t>
      </w:r>
      <w:r w:rsidR="00905A32" w:rsidRPr="00E20201">
        <w:rPr>
          <w:rFonts w:asciiTheme="majorHAnsi" w:hAnsiTheme="majorHAnsi" w:cstheme="minorHAnsi"/>
          <w:sz w:val="20"/>
          <w:szCs w:val="20"/>
        </w:rPr>
        <w:t>ykaz usług</w:t>
      </w:r>
    </w:p>
    <w:p w14:paraId="64F7C48B" w14:textId="77777777" w:rsidR="00905A32" w:rsidRPr="008B17EF" w:rsidRDefault="00905A32" w:rsidP="007F7B48">
      <w:pPr>
        <w:ind w:left="1077"/>
        <w:jc w:val="both"/>
        <w:rPr>
          <w:rFonts w:asciiTheme="majorHAnsi" w:hAnsiTheme="majorHAnsi" w:cstheme="minorHAnsi"/>
          <w:sz w:val="20"/>
          <w:szCs w:val="20"/>
        </w:rPr>
      </w:pPr>
    </w:p>
    <w:p w14:paraId="103C01BC" w14:textId="77777777" w:rsidR="00905A32" w:rsidRPr="008B17EF" w:rsidRDefault="00905A32" w:rsidP="007F7B48">
      <w:pPr>
        <w:ind w:left="1077"/>
        <w:jc w:val="both"/>
        <w:rPr>
          <w:rFonts w:asciiTheme="majorHAnsi" w:hAnsiTheme="majorHAnsi" w:cstheme="minorHAnsi"/>
          <w:b/>
          <w:sz w:val="20"/>
          <w:szCs w:val="20"/>
        </w:rPr>
      </w:pPr>
    </w:p>
    <w:p w14:paraId="691B38B9" w14:textId="45732B00" w:rsidR="00372163" w:rsidRPr="008B17EF" w:rsidRDefault="00372163" w:rsidP="007F7B48">
      <w:pPr>
        <w:pStyle w:val="Akapitzlist"/>
        <w:tabs>
          <w:tab w:val="left" w:pos="709"/>
        </w:tabs>
        <w:ind w:left="2124"/>
        <w:jc w:val="both"/>
        <w:rPr>
          <w:rFonts w:asciiTheme="majorHAnsi" w:hAnsiTheme="majorHAnsi"/>
          <w:sz w:val="20"/>
          <w:szCs w:val="20"/>
        </w:rPr>
      </w:pPr>
      <w:r w:rsidRPr="008B17EF">
        <w:rPr>
          <w:rFonts w:asciiTheme="majorHAnsi" w:hAnsiTheme="majorHAnsi"/>
          <w:sz w:val="20"/>
          <w:szCs w:val="20"/>
        </w:rPr>
        <w:t xml:space="preserve">                                                         </w:t>
      </w:r>
      <w:r w:rsidR="001D1D47">
        <w:rPr>
          <w:rFonts w:asciiTheme="majorHAnsi" w:hAnsiTheme="majorHAnsi"/>
          <w:sz w:val="20"/>
          <w:szCs w:val="20"/>
        </w:rPr>
        <w:t xml:space="preserve">               </w:t>
      </w:r>
      <w:r w:rsidR="00CC14E7">
        <w:rPr>
          <w:rFonts w:asciiTheme="majorHAnsi" w:hAnsiTheme="majorHAnsi"/>
          <w:sz w:val="20"/>
          <w:szCs w:val="20"/>
        </w:rPr>
        <w:t xml:space="preserve">Starszy </w:t>
      </w:r>
      <w:r w:rsidR="001D1D47">
        <w:rPr>
          <w:rFonts w:asciiTheme="majorHAnsi" w:hAnsiTheme="majorHAnsi"/>
          <w:sz w:val="20"/>
          <w:szCs w:val="20"/>
        </w:rPr>
        <w:t>Specjalista ds.</w:t>
      </w:r>
      <w:r w:rsidRPr="008B17EF">
        <w:rPr>
          <w:rFonts w:asciiTheme="majorHAnsi" w:hAnsiTheme="majorHAnsi"/>
          <w:sz w:val="20"/>
          <w:szCs w:val="20"/>
        </w:rPr>
        <w:t xml:space="preserve"> Zamówień Publicznych </w:t>
      </w:r>
      <w:r w:rsidRPr="008B17EF">
        <w:rPr>
          <w:rFonts w:asciiTheme="majorHAnsi" w:hAnsiTheme="majorHAnsi"/>
          <w:sz w:val="20"/>
          <w:szCs w:val="20"/>
        </w:rPr>
        <w:br/>
        <w:t xml:space="preserve">                                                       </w:t>
      </w:r>
      <w:r w:rsidRPr="008B17EF">
        <w:rPr>
          <w:rFonts w:asciiTheme="majorHAnsi" w:hAnsiTheme="majorHAnsi"/>
          <w:sz w:val="20"/>
          <w:szCs w:val="20"/>
        </w:rPr>
        <w:tab/>
        <w:t xml:space="preserve">                         i Kontraktowania Wydatków</w:t>
      </w:r>
    </w:p>
    <w:p w14:paraId="545C1096" w14:textId="77777777" w:rsidR="00265C3A" w:rsidRPr="00953821" w:rsidRDefault="00372163" w:rsidP="00953821">
      <w:pPr>
        <w:tabs>
          <w:tab w:val="left" w:pos="709"/>
        </w:tabs>
        <w:rPr>
          <w:rFonts w:asciiTheme="majorHAnsi" w:hAnsiTheme="majorHAnsi" w:cstheme="minorHAnsi"/>
          <w:b/>
          <w:sz w:val="20"/>
          <w:szCs w:val="20"/>
        </w:rPr>
      </w:pPr>
      <w:r w:rsidRPr="008B17EF">
        <w:rPr>
          <w:rFonts w:asciiTheme="majorHAnsi" w:hAnsiTheme="majorHAnsi"/>
          <w:sz w:val="20"/>
          <w:szCs w:val="20"/>
        </w:rPr>
        <w:t xml:space="preserve">               </w:t>
      </w:r>
      <w:r w:rsidRPr="008B17EF">
        <w:rPr>
          <w:rFonts w:asciiTheme="majorHAnsi" w:hAnsiTheme="majorHAnsi"/>
          <w:sz w:val="20"/>
          <w:szCs w:val="20"/>
        </w:rPr>
        <w:tab/>
      </w:r>
      <w:r w:rsidRPr="008B17EF">
        <w:rPr>
          <w:rFonts w:asciiTheme="majorHAnsi" w:hAnsiTheme="majorHAnsi"/>
          <w:sz w:val="20"/>
          <w:szCs w:val="20"/>
        </w:rPr>
        <w:tab/>
      </w:r>
      <w:r w:rsidRPr="008B17EF">
        <w:rPr>
          <w:rFonts w:asciiTheme="majorHAnsi" w:hAnsiTheme="majorHAnsi"/>
          <w:sz w:val="20"/>
          <w:szCs w:val="20"/>
        </w:rPr>
        <w:tab/>
      </w:r>
      <w:r w:rsidRPr="008B17EF">
        <w:rPr>
          <w:rFonts w:asciiTheme="majorHAnsi" w:hAnsiTheme="majorHAnsi"/>
          <w:sz w:val="20"/>
          <w:szCs w:val="20"/>
        </w:rPr>
        <w:tab/>
      </w:r>
      <w:r w:rsidRPr="008B17EF">
        <w:rPr>
          <w:rFonts w:asciiTheme="majorHAnsi" w:hAnsiTheme="majorHAnsi"/>
          <w:sz w:val="20"/>
          <w:szCs w:val="20"/>
        </w:rPr>
        <w:tab/>
      </w:r>
      <w:r w:rsidRPr="008B17EF">
        <w:rPr>
          <w:rFonts w:asciiTheme="majorHAnsi" w:hAnsiTheme="majorHAnsi"/>
          <w:sz w:val="20"/>
          <w:szCs w:val="20"/>
        </w:rPr>
        <w:tab/>
      </w:r>
      <w:r w:rsidRPr="008B17EF">
        <w:rPr>
          <w:rFonts w:asciiTheme="majorHAnsi" w:hAnsiTheme="majorHAnsi"/>
          <w:sz w:val="20"/>
          <w:szCs w:val="20"/>
        </w:rPr>
        <w:tab/>
        <w:t xml:space="preserve">                    </w:t>
      </w:r>
      <w:r w:rsidR="001D1D47">
        <w:rPr>
          <w:rFonts w:asciiTheme="majorHAnsi" w:hAnsiTheme="majorHAnsi"/>
          <w:sz w:val="20"/>
          <w:szCs w:val="20"/>
        </w:rPr>
        <w:t xml:space="preserve">                             </w:t>
      </w:r>
      <w:r w:rsidRPr="008B17EF">
        <w:rPr>
          <w:rFonts w:asciiTheme="majorHAnsi" w:hAnsiTheme="majorHAnsi"/>
          <w:sz w:val="20"/>
          <w:szCs w:val="20"/>
        </w:rPr>
        <w:t xml:space="preserve">      (-)</w:t>
      </w:r>
      <w:r w:rsidRPr="008B17EF">
        <w:rPr>
          <w:rFonts w:asciiTheme="majorHAnsi" w:hAnsiTheme="majorHAnsi"/>
          <w:b/>
          <w:sz w:val="20"/>
          <w:szCs w:val="20"/>
        </w:rPr>
        <w:tab/>
      </w:r>
      <w:r w:rsidRPr="008B17EF">
        <w:rPr>
          <w:rFonts w:asciiTheme="majorHAnsi" w:hAnsiTheme="majorHAnsi"/>
          <w:b/>
          <w:sz w:val="20"/>
          <w:szCs w:val="20"/>
        </w:rPr>
        <w:tab/>
      </w:r>
      <w:r w:rsidRPr="008B17EF">
        <w:rPr>
          <w:rFonts w:asciiTheme="majorHAnsi" w:hAnsiTheme="majorHAnsi"/>
          <w:b/>
          <w:sz w:val="20"/>
          <w:szCs w:val="20"/>
        </w:rPr>
        <w:tab/>
      </w:r>
      <w:r w:rsidRPr="008B17EF">
        <w:rPr>
          <w:rFonts w:asciiTheme="majorHAnsi" w:hAnsiTheme="majorHAnsi"/>
          <w:b/>
          <w:sz w:val="20"/>
          <w:szCs w:val="20"/>
        </w:rPr>
        <w:tab/>
      </w:r>
      <w:r w:rsidRPr="008B17EF">
        <w:rPr>
          <w:rFonts w:asciiTheme="majorHAnsi" w:hAnsiTheme="majorHAnsi"/>
          <w:b/>
          <w:sz w:val="20"/>
          <w:szCs w:val="20"/>
        </w:rPr>
        <w:tab/>
      </w:r>
      <w:r w:rsidRPr="008B17EF">
        <w:rPr>
          <w:rFonts w:asciiTheme="majorHAnsi" w:hAnsiTheme="majorHAnsi"/>
          <w:b/>
          <w:sz w:val="20"/>
          <w:szCs w:val="20"/>
        </w:rPr>
        <w:tab/>
      </w:r>
      <w:r w:rsidRPr="008B17EF">
        <w:rPr>
          <w:rFonts w:asciiTheme="majorHAnsi" w:hAnsiTheme="majorHAnsi"/>
          <w:b/>
          <w:sz w:val="20"/>
          <w:szCs w:val="20"/>
        </w:rPr>
        <w:tab/>
      </w:r>
      <w:r w:rsidRPr="008B17EF">
        <w:rPr>
          <w:rFonts w:asciiTheme="majorHAnsi" w:hAnsiTheme="majorHAnsi"/>
          <w:b/>
          <w:sz w:val="20"/>
          <w:szCs w:val="20"/>
        </w:rPr>
        <w:tab/>
      </w:r>
      <w:r w:rsidR="00953821">
        <w:rPr>
          <w:rFonts w:asciiTheme="majorHAnsi" w:hAnsiTheme="majorHAnsi"/>
          <w:b/>
          <w:sz w:val="20"/>
          <w:szCs w:val="20"/>
        </w:rPr>
        <w:tab/>
      </w:r>
      <w:r w:rsidR="00953821">
        <w:rPr>
          <w:rFonts w:asciiTheme="majorHAnsi" w:hAnsiTheme="majorHAnsi"/>
          <w:b/>
          <w:sz w:val="20"/>
          <w:szCs w:val="20"/>
        </w:rPr>
        <w:tab/>
      </w:r>
      <w:r w:rsidR="00953821">
        <w:rPr>
          <w:rFonts w:asciiTheme="majorHAnsi" w:hAnsiTheme="majorHAnsi"/>
          <w:b/>
          <w:sz w:val="20"/>
          <w:szCs w:val="20"/>
        </w:rPr>
        <w:tab/>
      </w:r>
      <w:r w:rsidR="00953821">
        <w:rPr>
          <w:rFonts w:asciiTheme="majorHAnsi" w:hAnsiTheme="majorHAnsi"/>
          <w:b/>
          <w:sz w:val="20"/>
          <w:szCs w:val="20"/>
        </w:rPr>
        <w:tab/>
        <w:t xml:space="preserve">          Joanna Kaśków</w:t>
      </w:r>
    </w:p>
    <w:p w14:paraId="6AF51C3D" w14:textId="77777777" w:rsidR="00FD795C" w:rsidRDefault="00FD795C" w:rsidP="007146F0">
      <w:pPr>
        <w:spacing w:after="60"/>
        <w:jc w:val="right"/>
        <w:rPr>
          <w:rFonts w:asciiTheme="majorHAnsi" w:hAnsiTheme="majorHAnsi" w:cstheme="minorHAnsi"/>
          <w:b/>
          <w:sz w:val="20"/>
          <w:szCs w:val="20"/>
          <w:u w:val="single"/>
        </w:rPr>
      </w:pPr>
    </w:p>
    <w:p w14:paraId="58493084" w14:textId="77777777" w:rsidR="00FD795C" w:rsidRDefault="00FD795C" w:rsidP="007146F0">
      <w:pPr>
        <w:spacing w:after="60"/>
        <w:jc w:val="right"/>
        <w:rPr>
          <w:rFonts w:asciiTheme="majorHAnsi" w:hAnsiTheme="majorHAnsi" w:cstheme="minorHAnsi"/>
          <w:b/>
          <w:sz w:val="20"/>
          <w:szCs w:val="20"/>
          <w:u w:val="single"/>
        </w:rPr>
      </w:pPr>
    </w:p>
    <w:p w14:paraId="0AD72893" w14:textId="77777777" w:rsidR="00FD795C" w:rsidRDefault="00FD795C" w:rsidP="007146F0">
      <w:pPr>
        <w:spacing w:after="60"/>
        <w:jc w:val="right"/>
        <w:rPr>
          <w:rFonts w:asciiTheme="majorHAnsi" w:hAnsiTheme="majorHAnsi" w:cstheme="minorHAnsi"/>
          <w:b/>
          <w:sz w:val="20"/>
          <w:szCs w:val="20"/>
          <w:u w:val="single"/>
        </w:rPr>
      </w:pPr>
    </w:p>
    <w:p w14:paraId="7B3C4319" w14:textId="77777777" w:rsidR="00FD795C" w:rsidRDefault="00FD795C" w:rsidP="007146F0">
      <w:pPr>
        <w:spacing w:after="60"/>
        <w:jc w:val="right"/>
        <w:rPr>
          <w:rFonts w:asciiTheme="majorHAnsi" w:hAnsiTheme="majorHAnsi" w:cstheme="minorHAnsi"/>
          <w:b/>
          <w:sz w:val="20"/>
          <w:szCs w:val="20"/>
          <w:u w:val="single"/>
        </w:rPr>
      </w:pPr>
    </w:p>
    <w:p w14:paraId="51E72305" w14:textId="77777777" w:rsidR="00FD795C" w:rsidRDefault="00FD795C" w:rsidP="007146F0">
      <w:pPr>
        <w:spacing w:after="60"/>
        <w:jc w:val="right"/>
        <w:rPr>
          <w:rFonts w:asciiTheme="majorHAnsi" w:hAnsiTheme="majorHAnsi" w:cstheme="minorHAnsi"/>
          <w:b/>
          <w:sz w:val="20"/>
          <w:szCs w:val="20"/>
          <w:u w:val="single"/>
        </w:rPr>
      </w:pPr>
    </w:p>
    <w:p w14:paraId="2B376A48" w14:textId="77777777" w:rsidR="00FD795C" w:rsidRDefault="00FD795C" w:rsidP="007146F0">
      <w:pPr>
        <w:spacing w:after="60"/>
        <w:jc w:val="right"/>
        <w:rPr>
          <w:rFonts w:asciiTheme="majorHAnsi" w:hAnsiTheme="majorHAnsi" w:cstheme="minorHAnsi"/>
          <w:b/>
          <w:sz w:val="20"/>
          <w:szCs w:val="20"/>
          <w:u w:val="single"/>
        </w:rPr>
      </w:pPr>
    </w:p>
    <w:p w14:paraId="4EE50AF3" w14:textId="77777777" w:rsidR="00FD795C" w:rsidRDefault="00FD795C" w:rsidP="00566B33">
      <w:pPr>
        <w:spacing w:after="60"/>
        <w:rPr>
          <w:rFonts w:asciiTheme="majorHAnsi" w:hAnsiTheme="majorHAnsi" w:cstheme="minorHAnsi"/>
          <w:b/>
          <w:sz w:val="20"/>
          <w:szCs w:val="20"/>
          <w:u w:val="single"/>
        </w:rPr>
      </w:pPr>
    </w:p>
    <w:p w14:paraId="7A361EFB" w14:textId="77777777" w:rsidR="007844EC" w:rsidRDefault="007844EC" w:rsidP="00A65E47">
      <w:pPr>
        <w:spacing w:after="60"/>
        <w:rPr>
          <w:rFonts w:asciiTheme="majorHAnsi" w:hAnsiTheme="majorHAnsi" w:cstheme="minorHAnsi"/>
          <w:b/>
          <w:sz w:val="20"/>
          <w:szCs w:val="20"/>
          <w:u w:val="single"/>
        </w:rPr>
      </w:pPr>
    </w:p>
    <w:p w14:paraId="04C67795" w14:textId="77777777" w:rsidR="00EA580B" w:rsidRDefault="00EA580B" w:rsidP="007146F0">
      <w:pPr>
        <w:spacing w:after="60"/>
        <w:jc w:val="right"/>
        <w:rPr>
          <w:rFonts w:asciiTheme="majorHAnsi" w:hAnsiTheme="majorHAnsi" w:cstheme="minorHAnsi"/>
          <w:b/>
          <w:sz w:val="20"/>
          <w:szCs w:val="20"/>
          <w:u w:val="single"/>
        </w:rPr>
      </w:pPr>
    </w:p>
    <w:p w14:paraId="362EE1A8" w14:textId="77777777" w:rsidR="00EA580B" w:rsidRDefault="00EA580B" w:rsidP="007146F0">
      <w:pPr>
        <w:spacing w:after="60"/>
        <w:jc w:val="right"/>
        <w:rPr>
          <w:rFonts w:asciiTheme="majorHAnsi" w:hAnsiTheme="majorHAnsi" w:cstheme="minorHAnsi"/>
          <w:b/>
          <w:sz w:val="20"/>
          <w:szCs w:val="20"/>
          <w:u w:val="single"/>
        </w:rPr>
      </w:pPr>
    </w:p>
    <w:p w14:paraId="22AB953D" w14:textId="77777777" w:rsidR="00EA580B" w:rsidRDefault="00EA580B" w:rsidP="007146F0">
      <w:pPr>
        <w:spacing w:after="60"/>
        <w:jc w:val="right"/>
        <w:rPr>
          <w:rFonts w:asciiTheme="majorHAnsi" w:hAnsiTheme="majorHAnsi" w:cstheme="minorHAnsi"/>
          <w:b/>
          <w:sz w:val="20"/>
          <w:szCs w:val="20"/>
          <w:u w:val="single"/>
        </w:rPr>
      </w:pPr>
    </w:p>
    <w:p w14:paraId="424F8486" w14:textId="77777777" w:rsidR="00EA580B" w:rsidRDefault="00EA580B" w:rsidP="007146F0">
      <w:pPr>
        <w:spacing w:after="60"/>
        <w:jc w:val="right"/>
        <w:rPr>
          <w:rFonts w:asciiTheme="majorHAnsi" w:hAnsiTheme="majorHAnsi" w:cstheme="minorHAnsi"/>
          <w:b/>
          <w:sz w:val="20"/>
          <w:szCs w:val="20"/>
          <w:u w:val="single"/>
        </w:rPr>
      </w:pPr>
    </w:p>
    <w:p w14:paraId="4E23091A" w14:textId="2B890347" w:rsidR="00905A32" w:rsidRDefault="00905A32" w:rsidP="007146F0">
      <w:pPr>
        <w:spacing w:after="60"/>
        <w:jc w:val="right"/>
        <w:rPr>
          <w:rFonts w:asciiTheme="majorHAnsi" w:hAnsiTheme="majorHAnsi" w:cstheme="minorHAnsi"/>
          <w:b/>
          <w:sz w:val="20"/>
          <w:szCs w:val="20"/>
          <w:u w:val="single"/>
        </w:rPr>
      </w:pPr>
      <w:r w:rsidRPr="008B17EF">
        <w:rPr>
          <w:rFonts w:asciiTheme="majorHAnsi" w:hAnsiTheme="majorHAnsi" w:cstheme="minorHAnsi"/>
          <w:b/>
          <w:sz w:val="20"/>
          <w:szCs w:val="20"/>
          <w:u w:val="single"/>
        </w:rPr>
        <w:lastRenderedPageBreak/>
        <w:t xml:space="preserve">Załącznik nr 1 </w:t>
      </w:r>
    </w:p>
    <w:p w14:paraId="31210A48" w14:textId="77777777" w:rsidR="00790CBE" w:rsidRDefault="00790CBE" w:rsidP="007146F0">
      <w:pPr>
        <w:spacing w:after="60"/>
        <w:jc w:val="right"/>
        <w:rPr>
          <w:rFonts w:asciiTheme="majorHAnsi" w:hAnsiTheme="majorHAnsi" w:cstheme="minorHAnsi"/>
          <w:b/>
          <w:sz w:val="20"/>
          <w:szCs w:val="20"/>
          <w:u w:val="single"/>
        </w:rPr>
      </w:pPr>
    </w:p>
    <w:p w14:paraId="5B942BD8" w14:textId="77777777" w:rsidR="00790CBE" w:rsidRDefault="00790CBE" w:rsidP="00790CBE">
      <w:pPr>
        <w:rPr>
          <w:rFonts w:ascii="Cambria" w:hAnsi="Cambria" w:cs="Calibri"/>
          <w:b/>
          <w:bCs/>
          <w:sz w:val="20"/>
          <w:szCs w:val="20"/>
        </w:rPr>
      </w:pPr>
    </w:p>
    <w:p w14:paraId="5E62E671" w14:textId="77777777" w:rsidR="00790CBE" w:rsidRDefault="00790CBE" w:rsidP="00790CBE">
      <w:pPr>
        <w:jc w:val="center"/>
        <w:rPr>
          <w:rFonts w:ascii="Cambria" w:hAnsi="Cambria" w:cs="Calibri"/>
          <w:b/>
          <w:bCs/>
          <w:color w:val="FF0000"/>
          <w:sz w:val="20"/>
          <w:szCs w:val="20"/>
          <w:u w:val="single"/>
        </w:rPr>
      </w:pPr>
      <w:r>
        <w:rPr>
          <w:rFonts w:ascii="Cambria" w:hAnsi="Cambria" w:cs="Calibri"/>
          <w:b/>
          <w:bCs/>
          <w:sz w:val="20"/>
          <w:szCs w:val="20"/>
          <w:u w:val="single"/>
        </w:rPr>
        <w:t>CHARAKTERYSTYKA PRZEDMIOTU ZAMÓWIENIA</w:t>
      </w:r>
    </w:p>
    <w:p w14:paraId="132F6940" w14:textId="77777777" w:rsidR="00790CBE" w:rsidRDefault="00790CBE" w:rsidP="00790CBE">
      <w:pPr>
        <w:jc w:val="both"/>
        <w:rPr>
          <w:rFonts w:ascii="Cambria" w:hAnsi="Cambria" w:cs="Calibri"/>
          <w:b/>
          <w:bCs/>
          <w:color w:val="FF0000"/>
          <w:sz w:val="20"/>
          <w:szCs w:val="20"/>
          <w:u w:val="single"/>
        </w:rPr>
      </w:pPr>
    </w:p>
    <w:p w14:paraId="1CE57AD1" w14:textId="77777777" w:rsidR="00790CBE" w:rsidRDefault="00790CBE" w:rsidP="00790CBE">
      <w:pPr>
        <w:pStyle w:val="Zawartotabeli"/>
        <w:jc w:val="both"/>
        <w:rPr>
          <w:rFonts w:ascii="Cambria" w:hAnsi="Cambria"/>
          <w:b/>
          <w:bCs/>
          <w:color w:val="FF0000"/>
          <w:sz w:val="20"/>
          <w:szCs w:val="20"/>
          <w:u w:val="single"/>
        </w:rPr>
      </w:pPr>
    </w:p>
    <w:p w14:paraId="2AA5711B" w14:textId="53A2048C" w:rsidR="00790CBE" w:rsidRDefault="00790CBE" w:rsidP="00790CBE">
      <w:pPr>
        <w:spacing w:after="200" w:line="276" w:lineRule="auto"/>
        <w:jc w:val="both"/>
        <w:rPr>
          <w:rFonts w:ascii="Cambria" w:hAnsi="Cambria" w:cs="Calibri"/>
          <w:b/>
          <w:sz w:val="20"/>
          <w:szCs w:val="20"/>
          <w:u w:val="single"/>
        </w:rPr>
      </w:pPr>
      <w:r>
        <w:rPr>
          <w:rFonts w:ascii="Cambria" w:eastAsia="Calibri" w:hAnsi="Cambria" w:cs="Times New Roman"/>
          <w:sz w:val="20"/>
          <w:szCs w:val="20"/>
        </w:rPr>
        <w:t xml:space="preserve">Przedmiotem zamówienia jest: </w:t>
      </w:r>
      <w:r>
        <w:rPr>
          <w:rFonts w:ascii="Cambria" w:eastAsia="Calibri" w:hAnsi="Cambria" w:cs="Times New Roman"/>
          <w:b/>
          <w:sz w:val="20"/>
          <w:szCs w:val="20"/>
        </w:rPr>
        <w:t>„</w:t>
      </w:r>
      <w:r>
        <w:rPr>
          <w:rFonts w:ascii="Cambria" w:hAnsi="Cambria" w:cs="Calibri"/>
          <w:b/>
          <w:sz w:val="20"/>
          <w:szCs w:val="20"/>
        </w:rPr>
        <w:t>Organizacja dwudniowej wycieczki szkolnej do Warszawy w dniach</w:t>
      </w:r>
      <w:r w:rsidR="00155E70">
        <w:rPr>
          <w:rFonts w:ascii="Cambria" w:hAnsi="Cambria" w:cs="Calibri"/>
          <w:b/>
          <w:sz w:val="20"/>
          <w:szCs w:val="20"/>
        </w:rPr>
        <w:t xml:space="preserve"> 10-11.12.2026 </w:t>
      </w:r>
      <w:r>
        <w:rPr>
          <w:rFonts w:ascii="Cambria" w:hAnsi="Cambria" w:cs="Calibri"/>
          <w:b/>
          <w:sz w:val="20"/>
          <w:szCs w:val="20"/>
        </w:rPr>
        <w:t>r. dla uczniów Szkół ZDZ w Kazimierzy Wielkiej</w:t>
      </w:r>
      <w:r w:rsidR="00155E70">
        <w:rPr>
          <w:rFonts w:ascii="Cambria" w:hAnsi="Cambria" w:cs="Calibri"/>
          <w:b/>
          <w:sz w:val="20"/>
          <w:szCs w:val="20"/>
        </w:rPr>
        <w:t xml:space="preserve"> </w:t>
      </w:r>
      <w:r w:rsidR="00155E70">
        <w:rPr>
          <w:rFonts w:asciiTheme="majorHAnsi" w:hAnsiTheme="majorHAnsi" w:cstheme="minorHAnsi"/>
          <w:b/>
          <w:sz w:val="20"/>
          <w:szCs w:val="20"/>
        </w:rPr>
        <w:t>w tym uczniów posiadających orzeczenia o potrzebie kształcenia specjalnego</w:t>
      </w:r>
      <w:r>
        <w:rPr>
          <w:rFonts w:ascii="Cambria" w:eastAsia="Calibri" w:hAnsi="Cambria" w:cs="Times New Roman"/>
          <w:b/>
          <w:sz w:val="20"/>
          <w:szCs w:val="20"/>
        </w:rPr>
        <w:t>”</w:t>
      </w:r>
    </w:p>
    <w:p w14:paraId="5C5E183E" w14:textId="77777777" w:rsidR="00790CBE" w:rsidRDefault="00790CBE" w:rsidP="00DA7ED5">
      <w:pPr>
        <w:spacing w:after="60"/>
        <w:rPr>
          <w:rFonts w:ascii="Cambria" w:hAnsi="Cambria" w:cs="Calibri"/>
          <w:b/>
          <w:sz w:val="20"/>
          <w:szCs w:val="20"/>
          <w:u w:val="single"/>
        </w:rPr>
      </w:pPr>
    </w:p>
    <w:p w14:paraId="20D4DE2A" w14:textId="77777777" w:rsidR="00790CBE" w:rsidRDefault="00790CBE" w:rsidP="00790CBE">
      <w:pPr>
        <w:rPr>
          <w:rFonts w:ascii="Cambria" w:hAnsi="Cambria"/>
          <w:sz w:val="20"/>
          <w:szCs w:val="20"/>
        </w:rPr>
      </w:pPr>
      <w:r>
        <w:rPr>
          <w:rFonts w:ascii="Cambria" w:hAnsi="Cambria" w:cs="Times New Roman"/>
          <w:b/>
          <w:sz w:val="20"/>
          <w:szCs w:val="20"/>
        </w:rPr>
        <w:t>„WARSZAWA”</w:t>
      </w:r>
    </w:p>
    <w:p w14:paraId="215BAA5B" w14:textId="77777777" w:rsidR="00790CBE" w:rsidRPr="00700345" w:rsidRDefault="00790CBE" w:rsidP="00790CBE">
      <w:pPr>
        <w:jc w:val="both"/>
        <w:rPr>
          <w:rFonts w:ascii="Cambria" w:hAnsi="Cambria" w:cs="Times New Roman"/>
          <w:sz w:val="20"/>
          <w:szCs w:val="20"/>
        </w:rPr>
      </w:pPr>
      <w:r w:rsidRPr="00700345">
        <w:rPr>
          <w:rFonts w:ascii="Cambria" w:hAnsi="Cambria"/>
          <w:sz w:val="20"/>
          <w:szCs w:val="20"/>
        </w:rPr>
        <w:t>Wykonawca zobowiązany jest do zorganizowania 2-dniowego programu edukacyjnego, w ramach którego uczestnicy poruszają się komunikacją miejską.</w:t>
      </w:r>
    </w:p>
    <w:p w14:paraId="54A32845" w14:textId="77777777" w:rsidR="00790CBE" w:rsidRDefault="00790CBE" w:rsidP="00790CBE">
      <w:pPr>
        <w:rPr>
          <w:rFonts w:ascii="Cambria" w:hAnsi="Cambria" w:cs="Times New Roman"/>
          <w:sz w:val="20"/>
          <w:szCs w:val="20"/>
        </w:rPr>
      </w:pPr>
    </w:p>
    <w:p w14:paraId="124CB649" w14:textId="77777777" w:rsidR="00790CBE" w:rsidRDefault="00790CBE" w:rsidP="00790CBE">
      <w:pPr>
        <w:jc w:val="both"/>
        <w:rPr>
          <w:rFonts w:ascii="Cambria" w:hAnsi="Cambria" w:cs="Times New Roman"/>
          <w:sz w:val="20"/>
          <w:szCs w:val="20"/>
        </w:rPr>
      </w:pPr>
      <w:r>
        <w:rPr>
          <w:rFonts w:ascii="Cambria" w:hAnsi="Cambria" w:cs="Times New Roman"/>
          <w:sz w:val="20"/>
          <w:szCs w:val="20"/>
        </w:rPr>
        <w:t xml:space="preserve">Program wycieczki powinien obejmować różnorodne elementy edukacyjne i poznawcze, w tym </w:t>
      </w:r>
      <w:r>
        <w:rPr>
          <w:rFonts w:ascii="Cambria" w:hAnsi="Cambria" w:cs="Times New Roman"/>
          <w:b/>
          <w:sz w:val="20"/>
          <w:szCs w:val="20"/>
        </w:rPr>
        <w:t>dwie obowiązkowe gry miejskie</w:t>
      </w:r>
      <w:r>
        <w:rPr>
          <w:rFonts w:ascii="Cambria" w:hAnsi="Cambria" w:cs="Times New Roman"/>
          <w:sz w:val="20"/>
          <w:szCs w:val="20"/>
        </w:rPr>
        <w:t xml:space="preserve"> o charakterze edukacyjnym, kulturowym lub integracyjnym.</w:t>
      </w:r>
    </w:p>
    <w:p w14:paraId="23F9D27B" w14:textId="77777777" w:rsidR="00790CBE" w:rsidRDefault="00790CBE" w:rsidP="00790CBE">
      <w:pPr>
        <w:jc w:val="both"/>
        <w:rPr>
          <w:rFonts w:ascii="Cambria" w:hAnsi="Cambria" w:cs="Times New Roman"/>
          <w:sz w:val="20"/>
          <w:szCs w:val="20"/>
        </w:rPr>
      </w:pPr>
    </w:p>
    <w:p w14:paraId="420C88DB" w14:textId="77777777" w:rsidR="00790CBE" w:rsidRDefault="00790CBE" w:rsidP="00790CBE">
      <w:pPr>
        <w:jc w:val="both"/>
        <w:rPr>
          <w:rFonts w:ascii="Cambria" w:hAnsi="Cambria" w:cs="Times New Roman"/>
          <w:sz w:val="20"/>
          <w:szCs w:val="20"/>
        </w:rPr>
      </w:pPr>
      <w:r>
        <w:rPr>
          <w:rFonts w:ascii="Cambria" w:hAnsi="Cambria" w:cs="Times New Roman"/>
          <w:sz w:val="20"/>
          <w:szCs w:val="20"/>
        </w:rPr>
        <w:t>Gry miejskie muszą być związane tematycznie z miastem Warszawa – w szczególności z jego historią, zabytkami, kulturą lub dziedzictwem – oraz służyć aktywnej integracji i zaangażowaniu uczestników.</w:t>
      </w:r>
    </w:p>
    <w:p w14:paraId="75EB2108" w14:textId="77777777" w:rsidR="00790CBE" w:rsidRDefault="00790CBE" w:rsidP="00790CBE">
      <w:pPr>
        <w:jc w:val="both"/>
        <w:rPr>
          <w:rFonts w:ascii="Cambria" w:hAnsi="Cambria" w:cs="Times New Roman"/>
          <w:sz w:val="20"/>
          <w:szCs w:val="20"/>
        </w:rPr>
      </w:pPr>
    </w:p>
    <w:p w14:paraId="585F2A30" w14:textId="77777777" w:rsidR="00790CBE" w:rsidRDefault="00790CBE" w:rsidP="00790CBE">
      <w:pPr>
        <w:jc w:val="both"/>
        <w:rPr>
          <w:rFonts w:ascii="Cambria" w:hAnsi="Cambria" w:cs="Times New Roman"/>
          <w:b/>
          <w:sz w:val="20"/>
          <w:szCs w:val="20"/>
        </w:rPr>
      </w:pPr>
      <w:r>
        <w:rPr>
          <w:rFonts w:ascii="Cambria" w:hAnsi="Cambria" w:cs="Times New Roman"/>
          <w:sz w:val="20"/>
          <w:szCs w:val="20"/>
        </w:rPr>
        <w:t>Opis obu gier miejskich stanowi obowiązkowy element oferty i będzie podlegał ocenie Zamawiającego w ramach kryterium „Opis dwóch gier miejskich”</w:t>
      </w:r>
      <w:r w:rsidR="00155E70">
        <w:rPr>
          <w:rFonts w:ascii="Cambria" w:hAnsi="Cambria" w:cs="Times New Roman"/>
          <w:sz w:val="20"/>
          <w:szCs w:val="20"/>
        </w:rPr>
        <w:t>.</w:t>
      </w:r>
    </w:p>
    <w:p w14:paraId="55E25E0F" w14:textId="77777777" w:rsidR="00790CBE" w:rsidRDefault="00790CBE" w:rsidP="00790CBE">
      <w:pPr>
        <w:rPr>
          <w:rFonts w:ascii="Cambria" w:hAnsi="Cambria" w:cs="Times New Roman"/>
          <w:b/>
          <w:sz w:val="20"/>
          <w:szCs w:val="20"/>
        </w:rPr>
      </w:pPr>
    </w:p>
    <w:p w14:paraId="683F517E" w14:textId="77777777" w:rsidR="00790CBE" w:rsidRDefault="00790CBE" w:rsidP="00790CBE">
      <w:pPr>
        <w:rPr>
          <w:rFonts w:ascii="Cambria" w:hAnsi="Cambria" w:cs="Times New Roman"/>
          <w:b/>
          <w:i/>
          <w:sz w:val="20"/>
          <w:szCs w:val="20"/>
          <w:u w:val="single"/>
        </w:rPr>
      </w:pPr>
      <w:r>
        <w:rPr>
          <w:rFonts w:ascii="Cambria" w:hAnsi="Cambria" w:cs="Times New Roman"/>
          <w:b/>
          <w:i/>
          <w:sz w:val="20"/>
          <w:szCs w:val="20"/>
          <w:u w:val="single"/>
        </w:rPr>
        <w:t>PLAN WYCIECZKI:</w:t>
      </w:r>
    </w:p>
    <w:p w14:paraId="60264C20" w14:textId="77777777" w:rsidR="00790CBE" w:rsidRDefault="00790CBE" w:rsidP="00790CBE">
      <w:pPr>
        <w:rPr>
          <w:rFonts w:ascii="Cambria" w:hAnsi="Cambria" w:cs="Times New Roman"/>
          <w:b/>
          <w:i/>
          <w:sz w:val="20"/>
          <w:szCs w:val="20"/>
          <w:u w:val="single"/>
        </w:rPr>
      </w:pPr>
    </w:p>
    <w:p w14:paraId="38436368" w14:textId="77777777" w:rsidR="00790CBE" w:rsidRDefault="00790CBE" w:rsidP="00152436">
      <w:pPr>
        <w:spacing w:line="360" w:lineRule="auto"/>
        <w:rPr>
          <w:rFonts w:ascii="Cambria" w:hAnsi="Cambria" w:cs="Times New Roman"/>
          <w:sz w:val="20"/>
          <w:szCs w:val="20"/>
        </w:rPr>
      </w:pPr>
      <w:r>
        <w:rPr>
          <w:rFonts w:ascii="Cambria" w:hAnsi="Cambria" w:cs="Times New Roman"/>
          <w:b/>
          <w:sz w:val="20"/>
          <w:szCs w:val="20"/>
        </w:rPr>
        <w:t xml:space="preserve">Data wyjazdu: </w:t>
      </w:r>
      <w:r w:rsidR="00155E70">
        <w:rPr>
          <w:rFonts w:ascii="Cambria" w:hAnsi="Cambria" w:cs="Times New Roman"/>
          <w:b/>
          <w:sz w:val="20"/>
          <w:szCs w:val="20"/>
        </w:rPr>
        <w:t>10</w:t>
      </w:r>
      <w:r>
        <w:rPr>
          <w:rFonts w:ascii="Cambria" w:hAnsi="Cambria" w:cs="Times New Roman"/>
          <w:b/>
          <w:sz w:val="20"/>
          <w:szCs w:val="20"/>
        </w:rPr>
        <w:t>.12-</w:t>
      </w:r>
      <w:r w:rsidR="00155E70">
        <w:rPr>
          <w:rFonts w:ascii="Cambria" w:hAnsi="Cambria" w:cs="Times New Roman"/>
          <w:b/>
          <w:sz w:val="20"/>
          <w:szCs w:val="20"/>
        </w:rPr>
        <w:t>11</w:t>
      </w:r>
      <w:r w:rsidR="00152436">
        <w:rPr>
          <w:rFonts w:ascii="Cambria" w:hAnsi="Cambria" w:cs="Times New Roman"/>
          <w:b/>
          <w:sz w:val="20"/>
          <w:szCs w:val="20"/>
        </w:rPr>
        <w:t>.</w:t>
      </w:r>
      <w:r>
        <w:rPr>
          <w:rFonts w:ascii="Cambria" w:hAnsi="Cambria" w:cs="Times New Roman"/>
          <w:b/>
          <w:sz w:val="20"/>
          <w:szCs w:val="20"/>
        </w:rPr>
        <w:t>12.202</w:t>
      </w:r>
      <w:r w:rsidR="00155E70">
        <w:rPr>
          <w:rFonts w:ascii="Cambria" w:hAnsi="Cambria" w:cs="Times New Roman"/>
          <w:b/>
          <w:sz w:val="20"/>
          <w:szCs w:val="20"/>
        </w:rPr>
        <w:t>6</w:t>
      </w:r>
      <w:r>
        <w:rPr>
          <w:rFonts w:ascii="Cambria" w:hAnsi="Cambria" w:cs="Times New Roman"/>
          <w:b/>
          <w:sz w:val="20"/>
          <w:szCs w:val="20"/>
        </w:rPr>
        <w:t xml:space="preserve"> roku</w:t>
      </w:r>
      <w:r>
        <w:rPr>
          <w:rFonts w:ascii="Cambria" w:hAnsi="Cambria" w:cs="Times New Roman"/>
          <w:sz w:val="20"/>
          <w:szCs w:val="20"/>
        </w:rPr>
        <w:t xml:space="preserve"> </w:t>
      </w:r>
    </w:p>
    <w:p w14:paraId="0C496952" w14:textId="77777777" w:rsidR="00790CBE" w:rsidRDefault="00790CBE" w:rsidP="00152436">
      <w:pPr>
        <w:spacing w:line="360" w:lineRule="auto"/>
        <w:rPr>
          <w:rFonts w:ascii="Cambria" w:hAnsi="Cambria" w:cs="Times New Roman"/>
          <w:sz w:val="20"/>
          <w:szCs w:val="20"/>
        </w:rPr>
      </w:pPr>
      <w:r>
        <w:rPr>
          <w:rFonts w:ascii="Cambria" w:hAnsi="Cambria" w:cs="Times New Roman"/>
          <w:sz w:val="20"/>
          <w:szCs w:val="20"/>
        </w:rPr>
        <w:t xml:space="preserve">Zakwaterowanie: w centrum Warszawy </w:t>
      </w:r>
    </w:p>
    <w:p w14:paraId="775A2EC6" w14:textId="77777777" w:rsidR="00790CBE" w:rsidRPr="005F316F" w:rsidRDefault="00790CBE" w:rsidP="00152436">
      <w:pPr>
        <w:spacing w:line="360" w:lineRule="auto"/>
        <w:rPr>
          <w:rFonts w:cs="Times New Roman"/>
          <w:b/>
          <w:color w:val="00000A"/>
          <w:sz w:val="20"/>
          <w:szCs w:val="20"/>
        </w:rPr>
      </w:pPr>
      <w:r>
        <w:rPr>
          <w:rFonts w:ascii="Cambria" w:hAnsi="Cambria" w:cs="Times New Roman"/>
          <w:sz w:val="20"/>
          <w:szCs w:val="20"/>
        </w:rPr>
        <w:t xml:space="preserve">Liczba uczestników: </w:t>
      </w:r>
      <w:r w:rsidR="00155E70" w:rsidRPr="005F316F">
        <w:rPr>
          <w:rFonts w:ascii="Cambria" w:hAnsi="Cambria" w:cs="Times New Roman"/>
          <w:b/>
          <w:sz w:val="20"/>
          <w:szCs w:val="20"/>
        </w:rPr>
        <w:t>44</w:t>
      </w:r>
      <w:r w:rsidRPr="005F316F">
        <w:rPr>
          <w:rFonts w:ascii="Cambria" w:hAnsi="Cambria" w:cs="Times New Roman"/>
          <w:b/>
          <w:sz w:val="20"/>
          <w:szCs w:val="20"/>
        </w:rPr>
        <w:t xml:space="preserve"> uczestników (</w:t>
      </w:r>
      <w:r w:rsidR="00155E70" w:rsidRPr="005F316F">
        <w:rPr>
          <w:rFonts w:ascii="Cambria" w:hAnsi="Cambria" w:cs="Times New Roman"/>
          <w:b/>
          <w:sz w:val="20"/>
          <w:szCs w:val="20"/>
        </w:rPr>
        <w:t>40</w:t>
      </w:r>
      <w:r w:rsidRPr="005F316F">
        <w:rPr>
          <w:rFonts w:ascii="Cambria" w:hAnsi="Cambria" w:cs="Times New Roman"/>
          <w:b/>
          <w:sz w:val="20"/>
          <w:szCs w:val="20"/>
        </w:rPr>
        <w:t xml:space="preserve"> uczniów + </w:t>
      </w:r>
      <w:r w:rsidR="00155E70" w:rsidRPr="005F316F">
        <w:rPr>
          <w:rFonts w:ascii="Cambria" w:hAnsi="Cambria" w:cs="Times New Roman"/>
          <w:b/>
          <w:sz w:val="20"/>
          <w:szCs w:val="20"/>
        </w:rPr>
        <w:t>4</w:t>
      </w:r>
      <w:r w:rsidRPr="005F316F">
        <w:rPr>
          <w:rFonts w:ascii="Cambria" w:hAnsi="Cambria" w:cs="Times New Roman"/>
          <w:b/>
          <w:sz w:val="20"/>
          <w:szCs w:val="20"/>
        </w:rPr>
        <w:t xml:space="preserve"> opiekunów)</w:t>
      </w:r>
    </w:p>
    <w:p w14:paraId="59C166C7" w14:textId="77777777" w:rsidR="00790CBE" w:rsidRDefault="00790CBE" w:rsidP="00152436">
      <w:pPr>
        <w:pStyle w:val="Nagwek2"/>
        <w:numPr>
          <w:ilvl w:val="1"/>
          <w:numId w:val="38"/>
        </w:numPr>
        <w:suppressAutoHyphens/>
        <w:spacing w:line="360" w:lineRule="auto"/>
        <w:rPr>
          <w:rFonts w:ascii="Cambria" w:hAnsi="Cambria" w:cs="Times New Roman"/>
          <w:sz w:val="20"/>
          <w:szCs w:val="20"/>
        </w:rPr>
      </w:pPr>
      <w:r>
        <w:rPr>
          <w:rFonts w:cs="Times New Roman"/>
          <w:color w:val="00000A"/>
          <w:sz w:val="20"/>
          <w:szCs w:val="20"/>
        </w:rPr>
        <w:t xml:space="preserve">Dzień 1 </w:t>
      </w:r>
    </w:p>
    <w:p w14:paraId="6B90BC14" w14:textId="77777777" w:rsidR="00790CBE" w:rsidRDefault="00790CBE" w:rsidP="00152436">
      <w:pPr>
        <w:pStyle w:val="Listapunktowana1"/>
        <w:spacing w:after="0" w:line="360" w:lineRule="auto"/>
        <w:rPr>
          <w:rFonts w:ascii="Cambria" w:hAnsi="Cambria"/>
          <w:sz w:val="20"/>
        </w:rPr>
      </w:pPr>
      <w:r>
        <w:rPr>
          <w:rFonts w:ascii="Cambria" w:hAnsi="Cambria" w:cs="Times New Roman"/>
          <w:sz w:val="20"/>
        </w:rPr>
        <w:t xml:space="preserve">6:00 –  </w:t>
      </w:r>
      <w:proofErr w:type="spellStart"/>
      <w:r>
        <w:rPr>
          <w:rFonts w:ascii="Cambria" w:hAnsi="Cambria" w:cs="Times New Roman"/>
          <w:sz w:val="20"/>
        </w:rPr>
        <w:t>Wyjazd</w:t>
      </w:r>
      <w:proofErr w:type="spellEnd"/>
      <w:r>
        <w:rPr>
          <w:rFonts w:ascii="Cambria" w:hAnsi="Cambria" w:cs="Times New Roman"/>
          <w:sz w:val="20"/>
        </w:rPr>
        <w:t xml:space="preserve"> z </w:t>
      </w:r>
      <w:proofErr w:type="spellStart"/>
      <w:r>
        <w:rPr>
          <w:rFonts w:ascii="Cambria" w:hAnsi="Cambria" w:cs="Times New Roman"/>
          <w:sz w:val="20"/>
        </w:rPr>
        <w:t>Kazimierzy</w:t>
      </w:r>
      <w:proofErr w:type="spellEnd"/>
      <w:r>
        <w:rPr>
          <w:rFonts w:ascii="Cambria" w:hAnsi="Cambria" w:cs="Times New Roman"/>
          <w:sz w:val="20"/>
        </w:rPr>
        <w:t xml:space="preserve"> </w:t>
      </w:r>
      <w:proofErr w:type="spellStart"/>
      <w:r>
        <w:rPr>
          <w:rFonts w:ascii="Cambria" w:hAnsi="Cambria" w:cs="Times New Roman"/>
          <w:sz w:val="20"/>
        </w:rPr>
        <w:t>Wielkiej</w:t>
      </w:r>
      <w:proofErr w:type="spellEnd"/>
      <w:r>
        <w:rPr>
          <w:rFonts w:ascii="Cambria" w:hAnsi="Cambria"/>
          <w:sz w:val="20"/>
        </w:rPr>
        <w:t xml:space="preserve"> </w:t>
      </w:r>
    </w:p>
    <w:p w14:paraId="2A8C38AA" w14:textId="77777777" w:rsidR="00790CBE" w:rsidRDefault="00790CBE" w:rsidP="00152436">
      <w:pPr>
        <w:pStyle w:val="Listapunktowana1"/>
        <w:spacing w:after="0" w:line="360" w:lineRule="auto"/>
        <w:rPr>
          <w:rFonts w:ascii="Cambria" w:hAnsi="Cambria"/>
          <w:sz w:val="20"/>
        </w:rPr>
      </w:pPr>
      <w:proofErr w:type="spellStart"/>
      <w:r>
        <w:rPr>
          <w:rFonts w:ascii="Cambria" w:hAnsi="Cambria"/>
          <w:sz w:val="20"/>
        </w:rPr>
        <w:t>Muzeum</w:t>
      </w:r>
      <w:proofErr w:type="spellEnd"/>
      <w:r>
        <w:rPr>
          <w:rFonts w:ascii="Cambria" w:hAnsi="Cambria"/>
          <w:sz w:val="20"/>
        </w:rPr>
        <w:t xml:space="preserve"> </w:t>
      </w:r>
      <w:proofErr w:type="spellStart"/>
      <w:r>
        <w:rPr>
          <w:rFonts w:ascii="Cambria" w:hAnsi="Cambria"/>
          <w:sz w:val="20"/>
        </w:rPr>
        <w:t>Życia</w:t>
      </w:r>
      <w:proofErr w:type="spellEnd"/>
      <w:r>
        <w:rPr>
          <w:rFonts w:ascii="Cambria" w:hAnsi="Cambria"/>
          <w:sz w:val="20"/>
        </w:rPr>
        <w:t xml:space="preserve"> w PRL </w:t>
      </w:r>
    </w:p>
    <w:p w14:paraId="60668CBA" w14:textId="77777777" w:rsidR="00183248" w:rsidRDefault="00183248" w:rsidP="00152436">
      <w:pPr>
        <w:pStyle w:val="Listapunktowana1"/>
        <w:spacing w:after="0" w:line="360" w:lineRule="auto"/>
        <w:rPr>
          <w:rFonts w:ascii="Cambria" w:hAnsi="Cambria"/>
          <w:sz w:val="20"/>
        </w:rPr>
      </w:pPr>
      <w:r>
        <w:rPr>
          <w:rFonts w:ascii="Cambria" w:hAnsi="Cambria"/>
          <w:sz w:val="20"/>
        </w:rPr>
        <w:t>Lunch</w:t>
      </w:r>
    </w:p>
    <w:p w14:paraId="59319389" w14:textId="77777777" w:rsidR="00790CBE" w:rsidRPr="004A79D3" w:rsidRDefault="00790CBE" w:rsidP="00152436">
      <w:pPr>
        <w:pStyle w:val="Listapunktowana1"/>
        <w:spacing w:after="0" w:line="360" w:lineRule="auto"/>
        <w:rPr>
          <w:rFonts w:ascii="Cambria" w:hAnsi="Cambria" w:cs="Times New Roman"/>
          <w:sz w:val="20"/>
          <w:lang w:val="pl-PL"/>
        </w:rPr>
      </w:pPr>
      <w:r w:rsidRPr="004A79D3">
        <w:rPr>
          <w:rFonts w:ascii="Cambria" w:hAnsi="Cambria"/>
          <w:sz w:val="20"/>
          <w:lang w:val="pl-PL"/>
        </w:rPr>
        <w:t>Pałac Kultury i Nauki – wjazd na XXX piętro</w:t>
      </w:r>
    </w:p>
    <w:p w14:paraId="5DF5D20C" w14:textId="77777777" w:rsidR="00790CBE" w:rsidRDefault="00790CBE" w:rsidP="00152436">
      <w:pPr>
        <w:pStyle w:val="Listapunktowana1"/>
        <w:spacing w:after="0" w:line="360" w:lineRule="auto"/>
        <w:rPr>
          <w:rFonts w:ascii="Cambria" w:hAnsi="Cambria"/>
          <w:sz w:val="20"/>
        </w:rPr>
      </w:pPr>
      <w:proofErr w:type="spellStart"/>
      <w:r>
        <w:rPr>
          <w:rFonts w:ascii="Cambria" w:hAnsi="Cambria" w:cs="Times New Roman"/>
          <w:sz w:val="20"/>
        </w:rPr>
        <w:t>Obiadokolacja</w:t>
      </w:r>
      <w:proofErr w:type="spellEnd"/>
    </w:p>
    <w:p w14:paraId="3A880A0D" w14:textId="77777777" w:rsidR="00790CBE" w:rsidRDefault="00790CBE" w:rsidP="00152436">
      <w:pPr>
        <w:pStyle w:val="Listapunktowana1"/>
        <w:spacing w:line="360" w:lineRule="auto"/>
        <w:ind w:left="360"/>
        <w:rPr>
          <w:rFonts w:ascii="Cambria" w:hAnsi="Cambria"/>
          <w:sz w:val="20"/>
        </w:rPr>
      </w:pPr>
    </w:p>
    <w:p w14:paraId="0FF65996" w14:textId="77777777" w:rsidR="00790CBE" w:rsidRDefault="00790CBE" w:rsidP="00152436">
      <w:pPr>
        <w:pStyle w:val="Nagwek2"/>
        <w:numPr>
          <w:ilvl w:val="1"/>
          <w:numId w:val="38"/>
        </w:numPr>
        <w:suppressAutoHyphens/>
        <w:spacing w:line="360" w:lineRule="auto"/>
        <w:rPr>
          <w:rFonts w:ascii="Cambria" w:hAnsi="Cambria" w:cs="Times New Roman"/>
          <w:sz w:val="20"/>
          <w:szCs w:val="20"/>
        </w:rPr>
      </w:pPr>
      <w:r>
        <w:rPr>
          <w:rFonts w:cs="Times New Roman"/>
          <w:color w:val="00000A"/>
          <w:sz w:val="20"/>
          <w:szCs w:val="20"/>
        </w:rPr>
        <w:t xml:space="preserve">Dzień 2 </w:t>
      </w:r>
    </w:p>
    <w:p w14:paraId="78D78031" w14:textId="77777777" w:rsidR="00790CBE" w:rsidRDefault="00790CBE" w:rsidP="00152436">
      <w:pPr>
        <w:pStyle w:val="Listapunktowana1"/>
        <w:spacing w:after="0" w:line="360" w:lineRule="auto"/>
        <w:rPr>
          <w:rFonts w:ascii="Cambria" w:hAnsi="Cambria"/>
          <w:sz w:val="20"/>
        </w:rPr>
      </w:pPr>
      <w:r>
        <w:rPr>
          <w:rFonts w:ascii="Cambria" w:hAnsi="Cambria" w:cs="Times New Roman"/>
          <w:sz w:val="20"/>
        </w:rPr>
        <w:t xml:space="preserve">8:00 –  </w:t>
      </w:r>
      <w:proofErr w:type="spellStart"/>
      <w:r>
        <w:rPr>
          <w:rFonts w:ascii="Cambria" w:hAnsi="Cambria" w:cs="Times New Roman"/>
          <w:sz w:val="20"/>
        </w:rPr>
        <w:t>Śniadanie</w:t>
      </w:r>
      <w:proofErr w:type="spellEnd"/>
      <w:r>
        <w:rPr>
          <w:rFonts w:ascii="Cambria" w:hAnsi="Cambria" w:cs="Times New Roman"/>
          <w:sz w:val="20"/>
        </w:rPr>
        <w:t xml:space="preserve"> </w:t>
      </w:r>
      <w:proofErr w:type="spellStart"/>
      <w:r>
        <w:rPr>
          <w:rFonts w:ascii="Cambria" w:hAnsi="Cambria" w:cs="Times New Roman"/>
          <w:sz w:val="20"/>
        </w:rPr>
        <w:t>i</w:t>
      </w:r>
      <w:proofErr w:type="spellEnd"/>
      <w:r>
        <w:rPr>
          <w:rFonts w:ascii="Cambria" w:hAnsi="Cambria" w:cs="Times New Roman"/>
          <w:sz w:val="20"/>
        </w:rPr>
        <w:t xml:space="preserve"> </w:t>
      </w:r>
      <w:proofErr w:type="spellStart"/>
      <w:r>
        <w:rPr>
          <w:rFonts w:ascii="Cambria" w:hAnsi="Cambria" w:cs="Times New Roman"/>
          <w:sz w:val="20"/>
        </w:rPr>
        <w:t>wykwaterowanie</w:t>
      </w:r>
      <w:proofErr w:type="spellEnd"/>
    </w:p>
    <w:p w14:paraId="7E5DDA8C" w14:textId="77777777" w:rsidR="00790CBE" w:rsidRPr="004A79D3" w:rsidRDefault="00790CBE" w:rsidP="00152436">
      <w:pPr>
        <w:pStyle w:val="Listapunktowana1"/>
        <w:shd w:val="clear" w:color="auto" w:fill="FFFFFF" w:themeFill="background1"/>
        <w:spacing w:after="0" w:line="360" w:lineRule="auto"/>
        <w:rPr>
          <w:rFonts w:ascii="Cambria" w:hAnsi="Cambria"/>
          <w:sz w:val="20"/>
          <w:lang w:val="pl-PL"/>
        </w:rPr>
      </w:pPr>
      <w:r w:rsidRPr="004A79D3">
        <w:rPr>
          <w:rFonts w:ascii="Cambria" w:hAnsi="Cambria"/>
          <w:sz w:val="20"/>
          <w:lang w:val="pl-PL"/>
        </w:rPr>
        <w:t>Muzeum Powstania Warszawskiego</w:t>
      </w:r>
      <w:r w:rsidR="00152436" w:rsidRPr="004A79D3">
        <w:rPr>
          <w:rFonts w:ascii="Cambria" w:hAnsi="Cambria"/>
          <w:sz w:val="20"/>
          <w:lang w:val="pl-PL"/>
        </w:rPr>
        <w:t xml:space="preserve"> oraz cmentarz Powstańców </w:t>
      </w:r>
      <w:r w:rsidR="005F316F" w:rsidRPr="004A79D3">
        <w:rPr>
          <w:rFonts w:ascii="Cambria" w:hAnsi="Cambria"/>
          <w:sz w:val="20"/>
          <w:lang w:val="pl-PL"/>
        </w:rPr>
        <w:t>Warszawy</w:t>
      </w:r>
    </w:p>
    <w:p w14:paraId="71962BB6" w14:textId="77777777" w:rsidR="00790CBE" w:rsidRPr="004A79D3" w:rsidRDefault="00152436" w:rsidP="00152436">
      <w:pPr>
        <w:pStyle w:val="Listapunktowana1"/>
        <w:spacing w:after="0" w:line="360" w:lineRule="auto"/>
        <w:rPr>
          <w:rFonts w:ascii="Cambria" w:hAnsi="Cambria"/>
          <w:sz w:val="20"/>
          <w:lang w:val="pl-PL"/>
        </w:rPr>
      </w:pPr>
      <w:r w:rsidRPr="004A79D3">
        <w:rPr>
          <w:rFonts w:ascii="Cambria" w:hAnsi="Cambria"/>
          <w:sz w:val="20"/>
          <w:lang w:val="pl-PL"/>
        </w:rPr>
        <w:t>Lunch</w:t>
      </w:r>
    </w:p>
    <w:p w14:paraId="2917D2E4" w14:textId="77777777" w:rsidR="00790CBE" w:rsidRPr="004A79D3" w:rsidRDefault="00790CBE" w:rsidP="00152436">
      <w:pPr>
        <w:pStyle w:val="Listapunktowana1"/>
        <w:spacing w:after="0" w:line="360" w:lineRule="auto"/>
        <w:rPr>
          <w:rFonts w:ascii="Cambria" w:hAnsi="Cambria"/>
          <w:sz w:val="20"/>
          <w:lang w:val="pl-PL"/>
        </w:rPr>
      </w:pPr>
      <w:r w:rsidRPr="004A79D3">
        <w:rPr>
          <w:rFonts w:ascii="Cambria" w:hAnsi="Cambria"/>
          <w:sz w:val="20"/>
          <w:lang w:val="pl-PL"/>
        </w:rPr>
        <w:t xml:space="preserve">Stadion Narodowy </w:t>
      </w:r>
    </w:p>
    <w:p w14:paraId="786C4305" w14:textId="77777777" w:rsidR="00790CBE" w:rsidRPr="004A79D3" w:rsidRDefault="00152436" w:rsidP="00152436">
      <w:pPr>
        <w:pStyle w:val="Listapunktowana1"/>
        <w:spacing w:line="360" w:lineRule="auto"/>
        <w:rPr>
          <w:rFonts w:ascii="Cambria" w:hAnsi="Cambria"/>
          <w:sz w:val="20"/>
          <w:lang w:val="pl-PL"/>
        </w:rPr>
      </w:pPr>
      <w:r w:rsidRPr="004A79D3">
        <w:rPr>
          <w:rFonts w:ascii="Cambria" w:hAnsi="Cambria"/>
          <w:sz w:val="20"/>
          <w:lang w:val="pl-PL"/>
        </w:rPr>
        <w:t>Obiadokolacja</w:t>
      </w:r>
    </w:p>
    <w:p w14:paraId="6C541E36" w14:textId="77777777" w:rsidR="00790CBE" w:rsidRPr="004A79D3" w:rsidRDefault="00790CBE" w:rsidP="00DD7AD0">
      <w:pPr>
        <w:pStyle w:val="Listapunktowana1"/>
        <w:ind w:left="360" w:hanging="360"/>
        <w:rPr>
          <w:rFonts w:ascii="Cambria" w:hAnsi="Cambria" w:cs="Times New Roman"/>
          <w:sz w:val="20"/>
          <w:lang w:val="pl-PL"/>
        </w:rPr>
      </w:pPr>
      <w:r w:rsidRPr="004A79D3">
        <w:rPr>
          <w:rFonts w:ascii="Cambria" w:hAnsi="Cambria" w:cs="Times New Roman"/>
          <w:b/>
          <w:sz w:val="20"/>
          <w:lang w:val="pl-PL"/>
        </w:rPr>
        <w:t>Informacje organizacyjne</w:t>
      </w:r>
    </w:p>
    <w:p w14:paraId="7217E025" w14:textId="77777777" w:rsidR="00790CBE" w:rsidRDefault="00790CBE" w:rsidP="00790CBE">
      <w:pPr>
        <w:rPr>
          <w:rFonts w:ascii="Cambria" w:hAnsi="Cambria" w:cs="Times New Roman"/>
          <w:sz w:val="20"/>
          <w:szCs w:val="20"/>
        </w:rPr>
      </w:pPr>
      <w:r w:rsidRPr="00155E70">
        <w:rPr>
          <w:rFonts w:ascii="Cambria" w:hAnsi="Cambria" w:cs="Times New Roman"/>
          <w:sz w:val="20"/>
          <w:szCs w:val="20"/>
        </w:rPr>
        <w:t xml:space="preserve">Świadczenia obejmują: </w:t>
      </w:r>
    </w:p>
    <w:p w14:paraId="18FEE640" w14:textId="77777777" w:rsidR="005F316F" w:rsidRPr="00155E70" w:rsidRDefault="005F316F" w:rsidP="00790CBE">
      <w:pPr>
        <w:rPr>
          <w:rFonts w:ascii="Cambria" w:hAnsi="Cambria" w:cs="Times New Roman"/>
          <w:sz w:val="20"/>
          <w:szCs w:val="20"/>
        </w:rPr>
      </w:pPr>
    </w:p>
    <w:p w14:paraId="05D3F401" w14:textId="77777777" w:rsidR="00790CBE" w:rsidRPr="005F316F" w:rsidRDefault="00790CBE" w:rsidP="00790CBE">
      <w:pPr>
        <w:numPr>
          <w:ilvl w:val="0"/>
          <w:numId w:val="39"/>
        </w:numPr>
        <w:suppressAutoHyphens/>
        <w:spacing w:line="100" w:lineRule="atLeast"/>
        <w:jc w:val="both"/>
        <w:rPr>
          <w:rFonts w:ascii="Cambria" w:eastAsia="Calibri" w:hAnsi="Cambria" w:cs="Times New Roman"/>
          <w:sz w:val="20"/>
          <w:szCs w:val="20"/>
        </w:rPr>
      </w:pPr>
      <w:r w:rsidRPr="00155E70">
        <w:rPr>
          <w:rFonts w:ascii="Cambria" w:hAnsi="Cambria" w:cs="Times New Roman"/>
          <w:sz w:val="20"/>
          <w:szCs w:val="20"/>
        </w:rPr>
        <w:t xml:space="preserve">autokar, </w:t>
      </w:r>
      <w:r w:rsidRPr="00155E70">
        <w:rPr>
          <w:rFonts w:ascii="Cambria" w:eastAsia="Calibri" w:hAnsi="Cambria" w:cs="Times New Roman"/>
          <w:iCs/>
          <w:sz w:val="20"/>
          <w:szCs w:val="20"/>
        </w:rPr>
        <w:t xml:space="preserve">pojazd wyposażony w: sprawną instalację grzewczą, klimatyzację, uchylne i rozsuwane fotele, ustawione w odstępach gwarantujących komfort w podróży osób podróżujących, miejsce na bagaż, </w:t>
      </w:r>
      <w:r w:rsidR="005F316F" w:rsidRPr="005F316F">
        <w:rPr>
          <w:rFonts w:ascii="Cambria" w:hAnsi="Cambria" w:cs="Cambria"/>
          <w:sz w:val="20"/>
          <w:szCs w:val="20"/>
        </w:rPr>
        <w:t>r</w:t>
      </w:r>
      <w:r w:rsidR="005F316F" w:rsidRPr="005F316F">
        <w:rPr>
          <w:rFonts w:ascii="Cambria" w:hAnsi="Cambria" w:cs="Cambria"/>
          <w:bCs/>
          <w:sz w:val="20"/>
          <w:szCs w:val="20"/>
        </w:rPr>
        <w:t>ocznik min. 2019</w:t>
      </w:r>
      <w:r w:rsidR="005F316F" w:rsidRPr="005F316F">
        <w:rPr>
          <w:rFonts w:ascii="Cambria" w:hAnsi="Cambria" w:cs="Cambria"/>
          <w:sz w:val="20"/>
          <w:szCs w:val="20"/>
        </w:rPr>
        <w:t>,</w:t>
      </w:r>
    </w:p>
    <w:p w14:paraId="2F447A2B" w14:textId="77777777" w:rsidR="005F316F" w:rsidRPr="005F316F" w:rsidRDefault="005F316F" w:rsidP="005F316F">
      <w:pPr>
        <w:pStyle w:val="Akapitzlist2"/>
        <w:numPr>
          <w:ilvl w:val="0"/>
          <w:numId w:val="39"/>
        </w:numPr>
        <w:jc w:val="both"/>
        <w:rPr>
          <w:rFonts w:ascii="Cambria" w:hAnsi="Cambria" w:cs="Cambria"/>
        </w:rPr>
      </w:pPr>
      <w:r w:rsidRPr="005F316F">
        <w:rPr>
          <w:rFonts w:ascii="Cambria" w:hAnsi="Cambria" w:cs="Cambria"/>
        </w:rPr>
        <w:t xml:space="preserve">  Pojazd zastępczy o parametrach jak</w:t>
      </w:r>
      <w:r>
        <w:rPr>
          <w:rFonts w:ascii="Cambria" w:hAnsi="Cambria" w:cs="Cambria"/>
        </w:rPr>
        <w:t xml:space="preserve"> w pkt 1), w  przypadku awarii lub niedopuszczenia pojazdu  </w:t>
      </w:r>
      <w:r>
        <w:rPr>
          <w:rFonts w:ascii="Cambria" w:hAnsi="Cambria" w:cs="Cambria"/>
        </w:rPr>
        <w:br/>
        <w:t xml:space="preserve">  do ruchu przez właściwe służby, podstawiony w czasie nie dłuższym niż 3 godziny od </w:t>
      </w:r>
      <w:r>
        <w:rPr>
          <w:rFonts w:ascii="Cambria" w:hAnsi="Cambria" w:cs="Cambria"/>
        </w:rPr>
        <w:br/>
        <w:t xml:space="preserve">  awarii/niedopuszczenia do ruchu;</w:t>
      </w:r>
    </w:p>
    <w:p w14:paraId="710F991D" w14:textId="77777777" w:rsidR="00790CBE" w:rsidRPr="00155E70" w:rsidRDefault="00790CBE" w:rsidP="00790CBE">
      <w:pPr>
        <w:numPr>
          <w:ilvl w:val="0"/>
          <w:numId w:val="39"/>
        </w:numPr>
        <w:suppressAutoHyphens/>
        <w:spacing w:line="100" w:lineRule="atLeast"/>
        <w:jc w:val="both"/>
        <w:rPr>
          <w:rFonts w:ascii="Cambria" w:eastAsia="Calibri" w:hAnsi="Cambria" w:cs="Times New Roman"/>
          <w:b/>
          <w:bCs/>
          <w:sz w:val="20"/>
          <w:szCs w:val="20"/>
        </w:rPr>
      </w:pPr>
      <w:r w:rsidRPr="00155E70">
        <w:rPr>
          <w:rFonts w:ascii="Cambria" w:eastAsia="Calibri" w:hAnsi="Cambria" w:cs="Times New Roman"/>
          <w:sz w:val="20"/>
          <w:szCs w:val="20"/>
        </w:rPr>
        <w:t>Zapewnienie opieki licencjonowanego pilota realizującego program wycieczki</w:t>
      </w:r>
    </w:p>
    <w:p w14:paraId="7E71D109" w14:textId="77777777" w:rsidR="00790CBE" w:rsidRPr="00152436" w:rsidRDefault="00790CBE" w:rsidP="00790CBE">
      <w:pPr>
        <w:pStyle w:val="Akapitzlist1"/>
        <w:numPr>
          <w:ilvl w:val="0"/>
          <w:numId w:val="39"/>
        </w:numPr>
        <w:rPr>
          <w:rFonts w:ascii="Cambria" w:hAnsi="Cambria"/>
          <w:bCs/>
        </w:rPr>
      </w:pPr>
      <w:r w:rsidRPr="00152436">
        <w:rPr>
          <w:rFonts w:ascii="Cambria" w:eastAsia="Calibri" w:hAnsi="Cambria"/>
          <w:bCs/>
        </w:rPr>
        <w:t xml:space="preserve">Zapewnienie przewodnika -pierwszego dnia  7 godzin , drugiego dnia 8 godzin , zarezerwowanie i zakup biletów wstępu na obowiązkowe punkty wycieczki </w:t>
      </w:r>
    </w:p>
    <w:p w14:paraId="6F6D4EDC" w14:textId="77777777" w:rsidR="00790CBE" w:rsidRPr="00152436" w:rsidRDefault="00790CBE" w:rsidP="00790CBE">
      <w:pPr>
        <w:numPr>
          <w:ilvl w:val="0"/>
          <w:numId w:val="39"/>
        </w:numPr>
        <w:suppressAutoHyphens/>
        <w:spacing w:line="100" w:lineRule="atLeast"/>
        <w:ind w:left="714" w:hanging="357"/>
        <w:jc w:val="both"/>
        <w:rPr>
          <w:rFonts w:ascii="Cambria" w:eastAsia="Calibri" w:hAnsi="Cambria" w:cs="Times New Roman"/>
          <w:sz w:val="20"/>
          <w:szCs w:val="20"/>
        </w:rPr>
      </w:pPr>
      <w:r w:rsidRPr="00152436">
        <w:rPr>
          <w:rFonts w:ascii="Cambria" w:hAnsi="Cambria" w:cs="Times New Roman"/>
          <w:bCs/>
          <w:sz w:val="20"/>
          <w:szCs w:val="20"/>
        </w:rPr>
        <w:t>komunikację miejską – bilety 48 godzinne dla każdego uczestnika</w:t>
      </w:r>
    </w:p>
    <w:p w14:paraId="4F775338" w14:textId="77777777" w:rsidR="00790CBE" w:rsidRPr="00155E70" w:rsidRDefault="00790CBE" w:rsidP="00790CBE">
      <w:pPr>
        <w:numPr>
          <w:ilvl w:val="0"/>
          <w:numId w:val="39"/>
        </w:numPr>
        <w:suppressAutoHyphens/>
        <w:spacing w:line="100" w:lineRule="atLeast"/>
        <w:jc w:val="both"/>
        <w:rPr>
          <w:rFonts w:ascii="Cambria" w:eastAsia="Calibri" w:hAnsi="Cambria" w:cs="Times New Roman"/>
          <w:iCs/>
          <w:sz w:val="20"/>
          <w:szCs w:val="20"/>
        </w:rPr>
      </w:pPr>
      <w:r w:rsidRPr="00155E70">
        <w:rPr>
          <w:rFonts w:ascii="Cambria" w:eastAsia="Calibri" w:hAnsi="Cambria" w:cs="Times New Roman"/>
          <w:sz w:val="20"/>
          <w:szCs w:val="20"/>
        </w:rPr>
        <w:t>Zakwaterowanie: 1 nocleg</w:t>
      </w:r>
      <w:r w:rsidRPr="00155E70">
        <w:rPr>
          <w:rFonts w:ascii="Cambria" w:eastAsia="Calibri" w:hAnsi="Cambria" w:cs="Times New Roman"/>
          <w:b/>
          <w:sz w:val="20"/>
          <w:szCs w:val="20"/>
        </w:rPr>
        <w:t xml:space="preserve"> – </w:t>
      </w:r>
      <w:r w:rsidRPr="00155E70">
        <w:rPr>
          <w:rFonts w:ascii="Cambria" w:hAnsi="Cambria"/>
          <w:sz w:val="20"/>
          <w:szCs w:val="20"/>
        </w:rPr>
        <w:t>w centrum Warszawy w promieniu max. 10 km od Starego Miasta w Warszawie</w:t>
      </w:r>
      <w:r w:rsidRPr="00155E70">
        <w:rPr>
          <w:rFonts w:ascii="Cambria" w:eastAsia="Calibri" w:hAnsi="Cambria" w:cs="Times New Roman"/>
          <w:iCs/>
          <w:sz w:val="20"/>
          <w:szCs w:val="20"/>
        </w:rPr>
        <w:t>:</w:t>
      </w:r>
    </w:p>
    <w:p w14:paraId="2FC06A94" w14:textId="52B2AADD" w:rsidR="00790CBE" w:rsidRPr="00155E70" w:rsidRDefault="00790CBE" w:rsidP="00790CBE">
      <w:pPr>
        <w:ind w:left="720"/>
        <w:jc w:val="both"/>
        <w:rPr>
          <w:rFonts w:ascii="Cambria" w:eastAsia="Calibri" w:hAnsi="Cambria" w:cs="Times New Roman"/>
          <w:iCs/>
          <w:sz w:val="20"/>
          <w:szCs w:val="20"/>
        </w:rPr>
      </w:pPr>
      <w:r w:rsidRPr="00155E70">
        <w:rPr>
          <w:rFonts w:ascii="Cambria" w:eastAsia="Calibri" w:hAnsi="Cambria" w:cs="Times New Roman"/>
          <w:iCs/>
          <w:sz w:val="20"/>
          <w:szCs w:val="20"/>
        </w:rPr>
        <w:t xml:space="preserve">– hotel kategorii co najmniej </w:t>
      </w:r>
      <w:r w:rsidR="00566B33">
        <w:rPr>
          <w:rFonts w:ascii="Cambria" w:eastAsia="Calibri" w:hAnsi="Cambria" w:cs="Times New Roman"/>
          <w:iCs/>
          <w:sz w:val="20"/>
          <w:szCs w:val="20"/>
        </w:rPr>
        <w:t>3</w:t>
      </w:r>
      <w:r w:rsidRPr="00155E70">
        <w:rPr>
          <w:rFonts w:ascii="Cambria" w:eastAsia="Calibri" w:hAnsi="Cambria" w:cs="Times New Roman"/>
          <w:iCs/>
          <w:sz w:val="20"/>
          <w:szCs w:val="20"/>
        </w:rPr>
        <w:t>* (</w:t>
      </w:r>
      <w:r w:rsidR="00566B33">
        <w:rPr>
          <w:rFonts w:ascii="Cambria" w:eastAsia="Calibri" w:hAnsi="Cambria" w:cs="Times New Roman"/>
          <w:iCs/>
          <w:sz w:val="20"/>
          <w:szCs w:val="20"/>
        </w:rPr>
        <w:t>trzy</w:t>
      </w:r>
      <w:r w:rsidRPr="00155E70">
        <w:rPr>
          <w:rFonts w:ascii="Cambria" w:eastAsia="Calibri" w:hAnsi="Cambria" w:cs="Times New Roman"/>
          <w:iCs/>
          <w:sz w:val="20"/>
          <w:szCs w:val="20"/>
        </w:rPr>
        <w:t>gwiazdkowy) lub</w:t>
      </w:r>
    </w:p>
    <w:p w14:paraId="03C58470" w14:textId="7810BE4C" w:rsidR="00790CBE" w:rsidRPr="00155E70" w:rsidRDefault="00790CBE" w:rsidP="00790CBE">
      <w:pPr>
        <w:ind w:left="720"/>
        <w:jc w:val="both"/>
        <w:rPr>
          <w:rFonts w:ascii="Cambria" w:eastAsia="Calibri" w:hAnsi="Cambria" w:cs="Times New Roman"/>
          <w:iCs/>
          <w:sz w:val="20"/>
          <w:szCs w:val="20"/>
        </w:rPr>
      </w:pPr>
      <w:r w:rsidRPr="00155E70">
        <w:rPr>
          <w:rFonts w:ascii="Cambria" w:eastAsia="Calibri" w:hAnsi="Cambria" w:cs="Times New Roman"/>
          <w:iCs/>
          <w:sz w:val="20"/>
          <w:szCs w:val="20"/>
        </w:rPr>
        <w:t xml:space="preserve">– inny obiekt noclegowy, taki jak ośrodek wypoczynkowy, dom wczasowy, pensjonat, który oferuje standard nie niższy niż odpowiadający kategorii </w:t>
      </w:r>
      <w:r w:rsidR="00566B33">
        <w:rPr>
          <w:rFonts w:ascii="Cambria" w:eastAsia="Calibri" w:hAnsi="Cambria" w:cs="Times New Roman"/>
          <w:iCs/>
          <w:sz w:val="20"/>
          <w:szCs w:val="20"/>
        </w:rPr>
        <w:t>3</w:t>
      </w:r>
      <w:r w:rsidRPr="00155E70">
        <w:rPr>
          <w:rFonts w:ascii="Cambria" w:eastAsia="Calibri" w:hAnsi="Cambria" w:cs="Times New Roman"/>
          <w:iCs/>
          <w:sz w:val="20"/>
          <w:szCs w:val="20"/>
        </w:rPr>
        <w:t>* zgodnie z ogólnie przyjętymi kryteriami klasyfikacji obiektów noclegowych.</w:t>
      </w:r>
    </w:p>
    <w:p w14:paraId="4B7679E7" w14:textId="77777777" w:rsidR="00790CBE" w:rsidRPr="00155E70" w:rsidRDefault="00790CBE" w:rsidP="00790CBE">
      <w:pPr>
        <w:ind w:left="709" w:hanging="709"/>
        <w:jc w:val="both"/>
        <w:rPr>
          <w:rFonts w:ascii="Cambria" w:eastAsia="Calibri" w:hAnsi="Cambria" w:cs="Times New Roman"/>
          <w:iCs/>
          <w:sz w:val="20"/>
          <w:szCs w:val="20"/>
        </w:rPr>
      </w:pPr>
      <w:r w:rsidRPr="00155E70">
        <w:rPr>
          <w:rFonts w:ascii="Cambria" w:eastAsia="Calibri" w:hAnsi="Cambria" w:cs="Times New Roman"/>
          <w:iCs/>
          <w:sz w:val="20"/>
          <w:szCs w:val="20"/>
        </w:rPr>
        <w:t xml:space="preserve">             </w:t>
      </w:r>
      <w:r w:rsidRPr="00155E70">
        <w:rPr>
          <w:rFonts w:ascii="Cambria" w:eastAsia="Calibri" w:hAnsi="Cambria" w:cs="Times New Roman"/>
          <w:b/>
          <w:iCs/>
          <w:sz w:val="20"/>
          <w:szCs w:val="20"/>
        </w:rPr>
        <w:t>Warunki zakwaterowania:</w:t>
      </w:r>
    </w:p>
    <w:p w14:paraId="1B2F7C1F" w14:textId="77777777" w:rsidR="00790CBE" w:rsidRPr="00155E70" w:rsidRDefault="00790CBE" w:rsidP="00790CBE">
      <w:pPr>
        <w:ind w:left="720"/>
        <w:jc w:val="both"/>
        <w:rPr>
          <w:rFonts w:ascii="Cambria" w:eastAsia="Calibri" w:hAnsi="Cambria" w:cs="Times New Roman"/>
          <w:iCs/>
          <w:sz w:val="20"/>
          <w:szCs w:val="20"/>
        </w:rPr>
      </w:pPr>
      <w:r w:rsidRPr="00155E70">
        <w:rPr>
          <w:rFonts w:ascii="Cambria" w:eastAsia="Calibri" w:hAnsi="Cambria" w:cs="Times New Roman"/>
          <w:iCs/>
          <w:sz w:val="20"/>
          <w:szCs w:val="20"/>
        </w:rPr>
        <w:t>Pokoje 2  osobowe  dla uczniów</w:t>
      </w:r>
      <w:r w:rsidR="005F316F">
        <w:rPr>
          <w:rFonts w:ascii="Cambria" w:eastAsia="Calibri" w:hAnsi="Cambria" w:cs="Times New Roman"/>
          <w:iCs/>
          <w:sz w:val="20"/>
          <w:szCs w:val="20"/>
        </w:rPr>
        <w:t>,</w:t>
      </w:r>
      <w:r w:rsidR="00152436">
        <w:rPr>
          <w:rFonts w:ascii="Cambria" w:eastAsia="Calibri" w:hAnsi="Cambria" w:cs="Times New Roman"/>
          <w:iCs/>
          <w:sz w:val="20"/>
          <w:szCs w:val="20"/>
        </w:rPr>
        <w:t xml:space="preserve"> każdy</w:t>
      </w:r>
      <w:r w:rsidR="00155E70" w:rsidRPr="00155E70">
        <w:rPr>
          <w:rFonts w:ascii="Cambria" w:eastAsia="Calibri" w:hAnsi="Cambria" w:cs="Times New Roman"/>
          <w:iCs/>
          <w:sz w:val="20"/>
          <w:szCs w:val="20"/>
        </w:rPr>
        <w:t xml:space="preserve"> z łazienk</w:t>
      </w:r>
      <w:r w:rsidR="005F316F">
        <w:rPr>
          <w:rFonts w:ascii="Cambria" w:eastAsia="Calibri" w:hAnsi="Cambria" w:cs="Times New Roman"/>
          <w:iCs/>
          <w:sz w:val="20"/>
          <w:szCs w:val="20"/>
        </w:rPr>
        <w:t>ą</w:t>
      </w:r>
    </w:p>
    <w:p w14:paraId="07B965A4" w14:textId="77777777" w:rsidR="00790CBE" w:rsidRPr="00155E70" w:rsidRDefault="00790CBE" w:rsidP="00790CBE">
      <w:pPr>
        <w:ind w:left="720"/>
        <w:jc w:val="both"/>
        <w:rPr>
          <w:rFonts w:ascii="Cambria" w:eastAsia="Calibri" w:hAnsi="Cambria" w:cs="Times New Roman"/>
          <w:iCs/>
          <w:sz w:val="20"/>
          <w:szCs w:val="20"/>
        </w:rPr>
      </w:pPr>
      <w:r w:rsidRPr="00155E70">
        <w:rPr>
          <w:rFonts w:ascii="Cambria" w:eastAsia="Calibri" w:hAnsi="Cambria" w:cs="Times New Roman"/>
          <w:iCs/>
          <w:sz w:val="20"/>
          <w:szCs w:val="20"/>
        </w:rPr>
        <w:t>Pokoje 1 osobowe dla kadry</w:t>
      </w:r>
      <w:r w:rsidR="005F316F">
        <w:rPr>
          <w:rFonts w:ascii="Cambria" w:eastAsia="Calibri" w:hAnsi="Cambria" w:cs="Times New Roman"/>
          <w:iCs/>
          <w:sz w:val="20"/>
          <w:szCs w:val="20"/>
        </w:rPr>
        <w:t>,</w:t>
      </w:r>
      <w:r w:rsidR="00155E70" w:rsidRPr="00155E70">
        <w:rPr>
          <w:rFonts w:ascii="Cambria" w:eastAsia="Calibri" w:hAnsi="Cambria" w:cs="Times New Roman"/>
          <w:iCs/>
          <w:sz w:val="20"/>
          <w:szCs w:val="20"/>
        </w:rPr>
        <w:t xml:space="preserve"> </w:t>
      </w:r>
      <w:r w:rsidR="00152436">
        <w:rPr>
          <w:rFonts w:ascii="Cambria" w:eastAsia="Calibri" w:hAnsi="Cambria" w:cs="Times New Roman"/>
          <w:iCs/>
          <w:sz w:val="20"/>
          <w:szCs w:val="20"/>
        </w:rPr>
        <w:t xml:space="preserve">każdy </w:t>
      </w:r>
      <w:r w:rsidR="00155E70" w:rsidRPr="00155E70">
        <w:rPr>
          <w:rFonts w:ascii="Cambria" w:eastAsia="Calibri" w:hAnsi="Cambria" w:cs="Times New Roman"/>
          <w:iCs/>
          <w:sz w:val="20"/>
          <w:szCs w:val="20"/>
        </w:rPr>
        <w:t>z łazienk</w:t>
      </w:r>
      <w:r w:rsidR="005F316F">
        <w:rPr>
          <w:rFonts w:ascii="Cambria" w:eastAsia="Calibri" w:hAnsi="Cambria" w:cs="Times New Roman"/>
          <w:iCs/>
          <w:sz w:val="20"/>
          <w:szCs w:val="20"/>
        </w:rPr>
        <w:t>ą</w:t>
      </w:r>
    </w:p>
    <w:p w14:paraId="6E7CF6C7" w14:textId="77777777" w:rsidR="00790CBE" w:rsidRPr="00155E70" w:rsidRDefault="00790CBE" w:rsidP="00790CBE">
      <w:pPr>
        <w:ind w:left="720"/>
        <w:jc w:val="both"/>
        <w:rPr>
          <w:rFonts w:ascii="Cambria" w:eastAsia="Calibri" w:hAnsi="Cambria" w:cs="Times New Roman"/>
          <w:iCs/>
          <w:sz w:val="20"/>
          <w:szCs w:val="20"/>
        </w:rPr>
      </w:pPr>
      <w:r w:rsidRPr="00155E70">
        <w:rPr>
          <w:rFonts w:ascii="Cambria" w:eastAsia="Calibri" w:hAnsi="Cambria" w:cs="Times New Roman"/>
          <w:iCs/>
          <w:sz w:val="20"/>
          <w:szCs w:val="20"/>
        </w:rPr>
        <w:t>Każdy uczestnik musi mieć zapewnione:</w:t>
      </w:r>
    </w:p>
    <w:p w14:paraId="4B1424F5" w14:textId="77777777" w:rsidR="00790CBE" w:rsidRDefault="00790CBE" w:rsidP="00790CBE">
      <w:pPr>
        <w:ind w:left="720"/>
        <w:jc w:val="both"/>
        <w:rPr>
          <w:rFonts w:ascii="Cambria" w:eastAsia="Calibri" w:hAnsi="Cambria" w:cs="Times New Roman"/>
          <w:iCs/>
          <w:sz w:val="20"/>
          <w:szCs w:val="20"/>
        </w:rPr>
      </w:pPr>
      <w:r>
        <w:rPr>
          <w:rFonts w:ascii="Cambria" w:eastAsia="Calibri" w:hAnsi="Cambria" w:cs="Times New Roman"/>
          <w:iCs/>
          <w:sz w:val="20"/>
          <w:szCs w:val="20"/>
        </w:rPr>
        <w:t>– pościel,</w:t>
      </w:r>
    </w:p>
    <w:p w14:paraId="5EDA9DCC" w14:textId="77777777" w:rsidR="00790CBE" w:rsidRDefault="00790CBE" w:rsidP="00790CBE">
      <w:pPr>
        <w:ind w:left="720"/>
        <w:jc w:val="both"/>
        <w:rPr>
          <w:rFonts w:ascii="Cambria" w:eastAsia="Calibri" w:hAnsi="Cambria" w:cs="Times New Roman"/>
          <w:iCs/>
          <w:sz w:val="20"/>
          <w:szCs w:val="20"/>
        </w:rPr>
      </w:pPr>
      <w:r>
        <w:rPr>
          <w:rFonts w:ascii="Cambria" w:eastAsia="Calibri" w:hAnsi="Cambria" w:cs="Times New Roman"/>
          <w:iCs/>
          <w:sz w:val="20"/>
          <w:szCs w:val="20"/>
        </w:rPr>
        <w:t>– ręczniki kąpielowe,</w:t>
      </w:r>
    </w:p>
    <w:p w14:paraId="03E4904D" w14:textId="77777777" w:rsidR="00790CBE" w:rsidRDefault="00790CBE" w:rsidP="00790CBE">
      <w:pPr>
        <w:ind w:left="720"/>
        <w:jc w:val="both"/>
        <w:rPr>
          <w:rFonts w:ascii="Cambria" w:eastAsia="Calibri" w:hAnsi="Cambria" w:cs="Times New Roman"/>
          <w:iCs/>
          <w:sz w:val="20"/>
          <w:szCs w:val="20"/>
        </w:rPr>
      </w:pPr>
      <w:r>
        <w:rPr>
          <w:rFonts w:ascii="Cambria" w:eastAsia="Calibri" w:hAnsi="Cambria" w:cs="Times New Roman"/>
          <w:iCs/>
          <w:sz w:val="20"/>
          <w:szCs w:val="20"/>
        </w:rPr>
        <w:t>– dostęp do podstawowego wyposażenia (łóżko, szafa lub komoda, stolik, oświetlenie).</w:t>
      </w:r>
    </w:p>
    <w:p w14:paraId="728090BE" w14:textId="77777777" w:rsidR="00790CBE" w:rsidRDefault="00790CBE" w:rsidP="00790CBE">
      <w:pPr>
        <w:ind w:left="720"/>
        <w:jc w:val="both"/>
        <w:rPr>
          <w:rFonts w:ascii="Cambria" w:eastAsia="Calibri" w:hAnsi="Cambria" w:cs="Times New Roman"/>
          <w:iCs/>
          <w:sz w:val="20"/>
          <w:szCs w:val="20"/>
        </w:rPr>
      </w:pPr>
      <w:r>
        <w:rPr>
          <w:rFonts w:ascii="Cambria" w:eastAsia="Calibri" w:hAnsi="Cambria" w:cs="Times New Roman"/>
          <w:iCs/>
          <w:sz w:val="20"/>
          <w:szCs w:val="20"/>
        </w:rPr>
        <w:t>Obiekt powinien być czysty, ogrzewany (jeśli wymagane warunkami pogodowymi), spełniający aktualne wymagania sanitarno-epidemiologiczne.</w:t>
      </w:r>
    </w:p>
    <w:p w14:paraId="493DC0C2" w14:textId="77777777" w:rsidR="00790CBE" w:rsidRDefault="00790CBE" w:rsidP="00790CBE">
      <w:pPr>
        <w:ind w:left="720"/>
        <w:jc w:val="both"/>
        <w:rPr>
          <w:rFonts w:ascii="Cambria" w:eastAsia="Calibri" w:hAnsi="Cambria" w:cs="Times New Roman"/>
          <w:iCs/>
          <w:sz w:val="20"/>
          <w:szCs w:val="20"/>
        </w:rPr>
      </w:pPr>
    </w:p>
    <w:p w14:paraId="6118B681" w14:textId="77777777" w:rsidR="00790CBE" w:rsidRDefault="00790CBE" w:rsidP="00790CBE">
      <w:pPr>
        <w:numPr>
          <w:ilvl w:val="0"/>
          <w:numId w:val="39"/>
        </w:numPr>
        <w:suppressAutoHyphens/>
        <w:spacing w:line="100" w:lineRule="atLeast"/>
        <w:jc w:val="both"/>
        <w:rPr>
          <w:rFonts w:ascii="Cambria" w:eastAsia="Calibri" w:hAnsi="Cambria" w:cs="Times New Roman"/>
          <w:sz w:val="20"/>
          <w:szCs w:val="20"/>
        </w:rPr>
      </w:pPr>
      <w:r>
        <w:rPr>
          <w:rFonts w:ascii="Cambria" w:eastAsia="Calibri" w:hAnsi="Cambria" w:cs="Times New Roman"/>
          <w:b/>
          <w:iCs/>
          <w:sz w:val="20"/>
          <w:szCs w:val="20"/>
        </w:rPr>
        <w:t>Wyżywienie</w:t>
      </w:r>
    </w:p>
    <w:p w14:paraId="0C1E5F83" w14:textId="77777777" w:rsidR="00790CBE" w:rsidRDefault="00790CBE" w:rsidP="00790CBE">
      <w:pPr>
        <w:numPr>
          <w:ilvl w:val="0"/>
          <w:numId w:val="40"/>
        </w:numPr>
        <w:suppressAutoHyphens/>
        <w:spacing w:line="100" w:lineRule="atLeast"/>
        <w:rPr>
          <w:rFonts w:ascii="Cambria" w:eastAsia="Calibri" w:hAnsi="Cambria" w:cs="Times New Roman"/>
          <w:sz w:val="20"/>
          <w:szCs w:val="20"/>
        </w:rPr>
      </w:pPr>
      <w:r>
        <w:rPr>
          <w:rFonts w:ascii="Cambria" w:eastAsia="Calibri" w:hAnsi="Cambria" w:cs="Times New Roman"/>
          <w:sz w:val="20"/>
          <w:szCs w:val="20"/>
        </w:rPr>
        <w:t xml:space="preserve">1 x śniadanie w tym napoje (herbata, kawa, woda, soki) w miejscu zakwaterowania </w:t>
      </w:r>
    </w:p>
    <w:p w14:paraId="0442E69B" w14:textId="77777777" w:rsidR="00183248" w:rsidRPr="00152436" w:rsidRDefault="00152436" w:rsidP="00152436">
      <w:pPr>
        <w:numPr>
          <w:ilvl w:val="0"/>
          <w:numId w:val="40"/>
        </w:numPr>
        <w:suppressAutoHyphens/>
        <w:spacing w:line="100" w:lineRule="atLeast"/>
        <w:rPr>
          <w:rFonts w:ascii="Cambria" w:eastAsia="Calibri" w:hAnsi="Cambria" w:cs="Times New Roman"/>
          <w:sz w:val="20"/>
          <w:szCs w:val="20"/>
        </w:rPr>
      </w:pPr>
      <w:r w:rsidRPr="00152436">
        <w:rPr>
          <w:rFonts w:ascii="Cambria" w:eastAsia="Calibri" w:hAnsi="Cambria" w:cs="Times New Roman"/>
          <w:sz w:val="20"/>
          <w:szCs w:val="20"/>
        </w:rPr>
        <w:t>2</w:t>
      </w:r>
      <w:r w:rsidR="00155E70" w:rsidRPr="00152436">
        <w:rPr>
          <w:rFonts w:ascii="Cambria" w:eastAsia="Calibri" w:hAnsi="Cambria" w:cs="Times New Roman"/>
          <w:sz w:val="20"/>
          <w:szCs w:val="20"/>
        </w:rPr>
        <w:t xml:space="preserve"> x lunch </w:t>
      </w:r>
    </w:p>
    <w:p w14:paraId="15957CC3" w14:textId="77777777" w:rsidR="00790CBE" w:rsidRDefault="00790CBE" w:rsidP="00790CBE">
      <w:pPr>
        <w:ind w:left="720"/>
        <w:rPr>
          <w:rFonts w:ascii="Cambria" w:eastAsia="Calibri" w:hAnsi="Cambria" w:cs="Times New Roman"/>
          <w:sz w:val="20"/>
          <w:szCs w:val="20"/>
        </w:rPr>
      </w:pPr>
      <w:r>
        <w:rPr>
          <w:rFonts w:ascii="Cambria" w:eastAsia="Calibri" w:hAnsi="Cambria" w:cs="Times New Roman"/>
          <w:sz w:val="20"/>
          <w:szCs w:val="20"/>
        </w:rPr>
        <w:t xml:space="preserve">b)    2 x obiadokolacja z napojami (herbata, kawa, woda, soki) </w:t>
      </w:r>
    </w:p>
    <w:p w14:paraId="22DFFE03" w14:textId="77777777" w:rsidR="00790CBE" w:rsidRDefault="00790CBE" w:rsidP="00790CBE">
      <w:pPr>
        <w:ind w:left="720"/>
        <w:rPr>
          <w:rFonts w:ascii="Cambria" w:eastAsia="Calibri" w:hAnsi="Cambria" w:cs="Times New Roman"/>
          <w:sz w:val="20"/>
          <w:szCs w:val="20"/>
        </w:rPr>
      </w:pPr>
    </w:p>
    <w:p w14:paraId="06208346" w14:textId="77777777" w:rsidR="00790CBE" w:rsidRDefault="00790CBE" w:rsidP="00790CBE">
      <w:pPr>
        <w:numPr>
          <w:ilvl w:val="0"/>
          <w:numId w:val="39"/>
        </w:numPr>
        <w:suppressAutoHyphens/>
        <w:spacing w:line="100" w:lineRule="atLeast"/>
        <w:jc w:val="both"/>
        <w:rPr>
          <w:rFonts w:ascii="Cambria" w:hAnsi="Cambria" w:cs="Times New Roman"/>
          <w:sz w:val="20"/>
          <w:szCs w:val="20"/>
        </w:rPr>
      </w:pPr>
      <w:r>
        <w:rPr>
          <w:rFonts w:ascii="Cambria" w:eastAsia="Calibri" w:hAnsi="Cambria" w:cs="Times New Roman"/>
          <w:b/>
          <w:iCs/>
          <w:sz w:val="20"/>
          <w:szCs w:val="20"/>
        </w:rPr>
        <w:t>Inne świadczenia</w:t>
      </w:r>
    </w:p>
    <w:p w14:paraId="2858C12A" w14:textId="77777777" w:rsidR="00790CBE" w:rsidRDefault="00790CBE" w:rsidP="00790CBE">
      <w:pPr>
        <w:pStyle w:val="Akapitzlist1"/>
        <w:numPr>
          <w:ilvl w:val="0"/>
          <w:numId w:val="41"/>
        </w:numPr>
        <w:jc w:val="both"/>
        <w:rPr>
          <w:rFonts w:ascii="Cambria" w:hAnsi="Cambria"/>
        </w:rPr>
      </w:pPr>
      <w:proofErr w:type="spellStart"/>
      <w:r>
        <w:rPr>
          <w:rFonts w:ascii="Cambria" w:hAnsi="Cambria"/>
        </w:rPr>
        <w:t>audioguide’y</w:t>
      </w:r>
      <w:proofErr w:type="spellEnd"/>
      <w:r>
        <w:rPr>
          <w:rFonts w:ascii="Cambria" w:hAnsi="Cambria"/>
        </w:rPr>
        <w:t xml:space="preserve">  </w:t>
      </w:r>
    </w:p>
    <w:p w14:paraId="6FF72C97" w14:textId="77777777" w:rsidR="00790CBE" w:rsidRDefault="00790CBE" w:rsidP="00790CBE">
      <w:pPr>
        <w:pStyle w:val="Akapitzlist1"/>
        <w:numPr>
          <w:ilvl w:val="0"/>
          <w:numId w:val="41"/>
        </w:numPr>
        <w:jc w:val="both"/>
        <w:rPr>
          <w:rFonts w:ascii="Cambria" w:eastAsia="Calibri" w:hAnsi="Cambria"/>
        </w:rPr>
      </w:pPr>
      <w:r>
        <w:rPr>
          <w:rFonts w:ascii="Cambria" w:hAnsi="Cambria"/>
        </w:rPr>
        <w:t xml:space="preserve">ubezpieczenie NNW </w:t>
      </w:r>
    </w:p>
    <w:p w14:paraId="78768FDE" w14:textId="77777777" w:rsidR="00790CBE" w:rsidRDefault="00790CBE" w:rsidP="00790CBE">
      <w:pPr>
        <w:pStyle w:val="Akapitzlist1"/>
        <w:numPr>
          <w:ilvl w:val="0"/>
          <w:numId w:val="41"/>
        </w:numPr>
        <w:jc w:val="both"/>
        <w:rPr>
          <w:rFonts w:ascii="Cambria" w:hAnsi="Cambria"/>
        </w:rPr>
      </w:pPr>
      <w:r>
        <w:rPr>
          <w:rFonts w:ascii="Cambria" w:eastAsia="Calibri" w:hAnsi="Cambria"/>
        </w:rPr>
        <w:t>przejazd na trasie wycieczki wraz z wszelkimi kosztami związanymi z przejazdem autokaru na zaplanowanej trasie (opłaty  drogowe, opłaty parkingowe, przejazd odcinkami płatnymi, itp.);</w:t>
      </w:r>
    </w:p>
    <w:p w14:paraId="777A30F4" w14:textId="77777777" w:rsidR="005F316F" w:rsidRDefault="005F316F" w:rsidP="005F316F">
      <w:pPr>
        <w:rPr>
          <w:rFonts w:ascii="Cambria" w:hAnsi="Cambria" w:cs="Times New Roman"/>
          <w:sz w:val="20"/>
          <w:szCs w:val="20"/>
        </w:rPr>
      </w:pPr>
    </w:p>
    <w:p w14:paraId="25B503D8" w14:textId="77777777" w:rsidR="00790CBE" w:rsidRPr="005F316F" w:rsidRDefault="005F316F" w:rsidP="005F316F">
      <w:pPr>
        <w:rPr>
          <w:rFonts w:ascii="Cambria" w:hAnsi="Cambria" w:cs="Times New Roman"/>
          <w:b/>
          <w:sz w:val="20"/>
          <w:szCs w:val="20"/>
        </w:rPr>
      </w:pPr>
      <w:r w:rsidRPr="005F316F">
        <w:rPr>
          <w:rFonts w:ascii="Cambria" w:hAnsi="Cambria" w:cs="Times New Roman"/>
          <w:b/>
          <w:sz w:val="20"/>
          <w:szCs w:val="20"/>
        </w:rPr>
        <w:t xml:space="preserve">Do oferty należy załączyć Szczegółowy program wycieczki, </w:t>
      </w:r>
      <w:r w:rsidR="00790CBE" w:rsidRPr="005F316F">
        <w:rPr>
          <w:rFonts w:ascii="Cambria" w:hAnsi="Cambria" w:cs="Times New Roman"/>
          <w:b/>
          <w:bCs/>
          <w:sz w:val="20"/>
          <w:szCs w:val="20"/>
        </w:rPr>
        <w:t>który powinien w szczególności zawierać:</w:t>
      </w:r>
    </w:p>
    <w:p w14:paraId="2C612B0B" w14:textId="77777777" w:rsidR="00790CBE" w:rsidRDefault="00790CBE" w:rsidP="00790CBE">
      <w:pPr>
        <w:pStyle w:val="Zawartotabeli"/>
        <w:jc w:val="both"/>
        <w:rPr>
          <w:rFonts w:ascii="Cambria" w:hAnsi="Cambria" w:cs="Times New Roman"/>
          <w:bCs/>
          <w:sz w:val="20"/>
          <w:szCs w:val="20"/>
        </w:rPr>
      </w:pPr>
    </w:p>
    <w:p w14:paraId="26BD19F7" w14:textId="77777777" w:rsidR="00790CBE" w:rsidRDefault="00790CBE" w:rsidP="00790CBE">
      <w:pPr>
        <w:pStyle w:val="Zawartotabeli"/>
        <w:jc w:val="both"/>
        <w:rPr>
          <w:rFonts w:ascii="Cambria" w:hAnsi="Cambria" w:cs="Times New Roman"/>
          <w:bCs/>
          <w:sz w:val="20"/>
          <w:szCs w:val="20"/>
        </w:rPr>
      </w:pPr>
      <w:r>
        <w:rPr>
          <w:rFonts w:ascii="Cambria" w:hAnsi="Cambria" w:cs="Times New Roman"/>
          <w:bCs/>
          <w:sz w:val="20"/>
          <w:szCs w:val="20"/>
        </w:rPr>
        <w:t>• opis bazy noclegowej – miejsca i warunki zakwaterowania (w tym nazwę i adres hotelu oraz kategorię obiektu);</w:t>
      </w:r>
    </w:p>
    <w:p w14:paraId="3F99F1D2" w14:textId="77777777" w:rsidR="00790CBE" w:rsidRDefault="00790CBE" w:rsidP="00790CBE">
      <w:pPr>
        <w:pStyle w:val="Zawartotabeli"/>
        <w:jc w:val="both"/>
        <w:rPr>
          <w:rFonts w:ascii="Cambria" w:hAnsi="Cambria" w:cs="Times New Roman"/>
          <w:bCs/>
          <w:sz w:val="20"/>
          <w:szCs w:val="20"/>
        </w:rPr>
      </w:pPr>
      <w:r>
        <w:rPr>
          <w:rFonts w:ascii="Cambria" w:hAnsi="Cambria" w:cs="Times New Roman"/>
          <w:bCs/>
          <w:sz w:val="20"/>
          <w:szCs w:val="20"/>
        </w:rPr>
        <w:t>• opis transportu – ze wskazaniem rodzaju i klasy pojazdu oraz liczby miejsc pasażerskich;</w:t>
      </w:r>
    </w:p>
    <w:p w14:paraId="0FDEDE02" w14:textId="77777777" w:rsidR="00790CBE" w:rsidRDefault="00790CBE" w:rsidP="00790CBE">
      <w:pPr>
        <w:pStyle w:val="Zawartotabeli"/>
        <w:jc w:val="both"/>
        <w:rPr>
          <w:rFonts w:ascii="Cambria" w:hAnsi="Cambria" w:cs="Times New Roman"/>
          <w:bCs/>
          <w:sz w:val="20"/>
          <w:szCs w:val="20"/>
        </w:rPr>
      </w:pPr>
      <w:r>
        <w:rPr>
          <w:rFonts w:ascii="Cambria" w:hAnsi="Cambria" w:cs="Times New Roman"/>
          <w:bCs/>
          <w:sz w:val="20"/>
          <w:szCs w:val="20"/>
        </w:rPr>
        <w:t>• program wycieczki, uwzględniający wymagany zakres zamówienia określony w Zaproszeniu, w tym opis dwóch obowiązkowych gier miejskich, które będą stanowiły element edukacyjny i integracyjny programu oraz podlegały ocenie Zamawiającego przy wyborze oferty.</w:t>
      </w:r>
    </w:p>
    <w:p w14:paraId="73F7A899" w14:textId="77777777" w:rsidR="00155E70" w:rsidRDefault="00155E70" w:rsidP="00790CBE">
      <w:pPr>
        <w:pStyle w:val="Zawartotabeli"/>
        <w:jc w:val="both"/>
        <w:rPr>
          <w:rFonts w:ascii="Cambria" w:hAnsi="Cambria" w:cs="Times New Roman"/>
          <w:b/>
          <w:bCs/>
          <w:color w:val="FF0000"/>
          <w:sz w:val="20"/>
          <w:szCs w:val="20"/>
          <w:u w:val="single"/>
        </w:rPr>
      </w:pPr>
    </w:p>
    <w:p w14:paraId="7F0BE66C" w14:textId="77777777" w:rsidR="00155E70" w:rsidRDefault="00155E70" w:rsidP="00790CBE">
      <w:pPr>
        <w:pStyle w:val="Zawartotabeli"/>
        <w:jc w:val="both"/>
        <w:rPr>
          <w:rFonts w:ascii="Cambria" w:hAnsi="Cambria" w:cs="Times New Roman"/>
          <w:b/>
          <w:bCs/>
          <w:color w:val="FF0000"/>
          <w:sz w:val="20"/>
          <w:szCs w:val="20"/>
          <w:u w:val="single"/>
        </w:rPr>
      </w:pPr>
    </w:p>
    <w:p w14:paraId="0693AC5B" w14:textId="77777777" w:rsidR="00790CBE" w:rsidRDefault="00790CBE" w:rsidP="00790CBE">
      <w:pPr>
        <w:spacing w:after="60"/>
        <w:rPr>
          <w:rFonts w:ascii="Cambria" w:hAnsi="Cambria" w:cs="Calibri"/>
          <w:b/>
          <w:sz w:val="20"/>
          <w:szCs w:val="20"/>
          <w:u w:val="single"/>
        </w:rPr>
      </w:pPr>
    </w:p>
    <w:p w14:paraId="6A47E0EB" w14:textId="71FA86C7" w:rsidR="00855697" w:rsidRDefault="00790CBE" w:rsidP="00953821">
      <w:pPr>
        <w:spacing w:after="60"/>
        <w:rPr>
          <w:rFonts w:ascii="Cambria" w:hAnsi="Cambria" w:cs="Calibri"/>
          <w:b/>
          <w:sz w:val="20"/>
          <w:szCs w:val="20"/>
        </w:rPr>
      </w:pPr>
      <w:r>
        <w:rPr>
          <w:rFonts w:ascii="Cambria" w:hAnsi="Cambria" w:cs="Calibri"/>
          <w:b/>
          <w:sz w:val="20"/>
          <w:szCs w:val="20"/>
        </w:rPr>
        <w:t>Program może być modyfikowany zgodnie z potrzebami grupy, za zgodą Zamawiająceg</w:t>
      </w:r>
      <w:r w:rsidR="00566B33">
        <w:rPr>
          <w:rFonts w:ascii="Cambria" w:hAnsi="Cambria" w:cs="Calibri"/>
          <w:b/>
          <w:sz w:val="20"/>
          <w:szCs w:val="20"/>
        </w:rPr>
        <w:t>o.</w:t>
      </w:r>
    </w:p>
    <w:p w14:paraId="3E64DD60" w14:textId="77777777" w:rsidR="00566B33" w:rsidRDefault="00566B33" w:rsidP="00953821">
      <w:pPr>
        <w:spacing w:after="60"/>
        <w:rPr>
          <w:rFonts w:ascii="Cambria" w:hAnsi="Cambria" w:cs="Calibri"/>
          <w:b/>
          <w:sz w:val="20"/>
          <w:szCs w:val="20"/>
        </w:rPr>
      </w:pPr>
    </w:p>
    <w:p w14:paraId="4E654F4F" w14:textId="77777777" w:rsidR="00566B33" w:rsidRPr="005F316F" w:rsidRDefault="00566B33" w:rsidP="00953821">
      <w:pPr>
        <w:spacing w:after="60"/>
        <w:rPr>
          <w:rFonts w:ascii="Cambria" w:hAnsi="Cambria" w:cs="Calibri"/>
          <w:b/>
          <w:sz w:val="20"/>
          <w:szCs w:val="20"/>
          <w:u w:val="single"/>
        </w:rPr>
      </w:pPr>
    </w:p>
    <w:p w14:paraId="6013EA9B" w14:textId="77777777" w:rsidR="007C2CBC" w:rsidRDefault="007C2CBC" w:rsidP="00E67E14">
      <w:pPr>
        <w:spacing w:after="60"/>
        <w:jc w:val="right"/>
        <w:rPr>
          <w:rFonts w:asciiTheme="majorHAnsi" w:hAnsiTheme="majorHAnsi" w:cstheme="minorHAnsi"/>
          <w:b/>
          <w:sz w:val="20"/>
          <w:szCs w:val="20"/>
          <w:u w:val="single"/>
        </w:rPr>
      </w:pPr>
    </w:p>
    <w:p w14:paraId="628C8A9C" w14:textId="524FF26C" w:rsidR="00905A32" w:rsidRDefault="00905A32" w:rsidP="00E67E14">
      <w:pPr>
        <w:spacing w:after="60"/>
        <w:jc w:val="right"/>
        <w:rPr>
          <w:rFonts w:asciiTheme="majorHAnsi" w:hAnsiTheme="majorHAnsi" w:cstheme="minorHAnsi"/>
          <w:b/>
          <w:sz w:val="20"/>
          <w:szCs w:val="20"/>
          <w:u w:val="single"/>
        </w:rPr>
      </w:pPr>
      <w:r w:rsidRPr="008B17EF">
        <w:rPr>
          <w:rFonts w:asciiTheme="majorHAnsi" w:hAnsiTheme="majorHAnsi" w:cstheme="minorHAnsi"/>
          <w:b/>
          <w:sz w:val="20"/>
          <w:szCs w:val="20"/>
          <w:u w:val="single"/>
        </w:rPr>
        <w:lastRenderedPageBreak/>
        <w:t>Załącznik nr 2</w:t>
      </w:r>
    </w:p>
    <w:p w14:paraId="44AE6A73" w14:textId="77777777" w:rsidR="001C5DBB" w:rsidRPr="008B17EF" w:rsidRDefault="001C5DBB" w:rsidP="007F7B48">
      <w:pPr>
        <w:spacing w:after="60"/>
        <w:rPr>
          <w:rFonts w:asciiTheme="majorHAnsi" w:hAnsiTheme="majorHAnsi" w:cstheme="minorHAnsi"/>
          <w:b/>
          <w:sz w:val="20"/>
          <w:szCs w:val="20"/>
          <w:u w:val="single"/>
        </w:rPr>
      </w:pPr>
    </w:p>
    <w:p w14:paraId="72368734" w14:textId="77777777" w:rsidR="00905A32" w:rsidRPr="008B17EF" w:rsidRDefault="00905A32" w:rsidP="007F7B48">
      <w:pPr>
        <w:keepNext/>
        <w:jc w:val="center"/>
        <w:outlineLvl w:val="0"/>
        <w:rPr>
          <w:rFonts w:asciiTheme="majorHAnsi" w:eastAsia="Times New Roman" w:hAnsiTheme="majorHAnsi" w:cstheme="minorHAnsi"/>
          <w:b/>
          <w:iCs/>
          <w:sz w:val="20"/>
          <w:szCs w:val="20"/>
          <w:u w:val="single"/>
          <w:lang w:val="it-IT" w:eastAsia="pl-PL"/>
        </w:rPr>
      </w:pPr>
    </w:p>
    <w:p w14:paraId="30EDD665" w14:textId="77777777" w:rsidR="00905A32" w:rsidRPr="008B17EF" w:rsidRDefault="00905A32" w:rsidP="007F7B48">
      <w:pPr>
        <w:keepNext/>
        <w:jc w:val="center"/>
        <w:outlineLvl w:val="0"/>
        <w:rPr>
          <w:rFonts w:asciiTheme="majorHAnsi" w:eastAsia="Times New Roman" w:hAnsiTheme="majorHAnsi" w:cstheme="minorHAnsi"/>
          <w:b/>
          <w:iCs/>
          <w:sz w:val="20"/>
          <w:szCs w:val="20"/>
          <w:u w:val="single"/>
          <w:lang w:val="it-IT" w:eastAsia="pl-PL"/>
        </w:rPr>
      </w:pPr>
      <w:r w:rsidRPr="008B17EF">
        <w:rPr>
          <w:rFonts w:asciiTheme="majorHAnsi" w:eastAsia="Times New Roman" w:hAnsiTheme="majorHAnsi" w:cstheme="minorHAnsi"/>
          <w:b/>
          <w:iCs/>
          <w:sz w:val="20"/>
          <w:szCs w:val="20"/>
          <w:u w:val="single"/>
          <w:lang w:val="it-IT" w:eastAsia="pl-PL"/>
        </w:rPr>
        <w:t>FORMULARZ OFERTOWY</w:t>
      </w:r>
    </w:p>
    <w:p w14:paraId="2F46A7F3" w14:textId="77777777" w:rsidR="00905A32" w:rsidRPr="008B17EF" w:rsidRDefault="00905A32" w:rsidP="007F7B48">
      <w:pPr>
        <w:keepNext/>
        <w:jc w:val="center"/>
        <w:outlineLvl w:val="0"/>
        <w:rPr>
          <w:rFonts w:asciiTheme="majorHAnsi" w:eastAsia="Times New Roman" w:hAnsiTheme="majorHAnsi" w:cstheme="minorHAnsi"/>
          <w:b/>
          <w:iCs/>
          <w:sz w:val="20"/>
          <w:szCs w:val="20"/>
          <w:u w:val="single"/>
          <w:lang w:val="it-IT" w:eastAsia="pl-PL"/>
        </w:rPr>
      </w:pPr>
    </w:p>
    <w:tbl>
      <w:tblPr>
        <w:tblStyle w:val="Tabela-Siatka1"/>
        <w:tblW w:w="0" w:type="auto"/>
        <w:tblLook w:val="04A0" w:firstRow="1" w:lastRow="0" w:firstColumn="1" w:lastColumn="0" w:noHBand="0" w:noVBand="1"/>
      </w:tblPr>
      <w:tblGrid>
        <w:gridCol w:w="3346"/>
        <w:gridCol w:w="6082"/>
      </w:tblGrid>
      <w:tr w:rsidR="00905A32" w:rsidRPr="008B17EF" w14:paraId="2B54D4C6" w14:textId="77777777" w:rsidTr="00E12F8D">
        <w:trPr>
          <w:trHeight w:val="454"/>
        </w:trPr>
        <w:tc>
          <w:tcPr>
            <w:tcW w:w="9428" w:type="dxa"/>
            <w:gridSpan w:val="2"/>
            <w:shd w:val="clear" w:color="auto" w:fill="D9D9D9"/>
            <w:vAlign w:val="center"/>
          </w:tcPr>
          <w:p w14:paraId="44A5E527" w14:textId="77777777" w:rsidR="00905A32" w:rsidRPr="008B17EF" w:rsidRDefault="00905A32" w:rsidP="007F7B48">
            <w:pPr>
              <w:jc w:val="center"/>
              <w:rPr>
                <w:rFonts w:asciiTheme="majorHAnsi" w:hAnsiTheme="majorHAnsi" w:cstheme="minorHAnsi"/>
                <w:sz w:val="20"/>
                <w:szCs w:val="20"/>
              </w:rPr>
            </w:pPr>
            <w:r w:rsidRPr="008B17EF">
              <w:rPr>
                <w:rFonts w:asciiTheme="majorHAnsi" w:hAnsiTheme="majorHAnsi" w:cstheme="minorHAnsi"/>
                <w:sz w:val="20"/>
                <w:szCs w:val="20"/>
              </w:rPr>
              <w:t>Dane dotyczące Wykonawcy:</w:t>
            </w:r>
          </w:p>
        </w:tc>
      </w:tr>
      <w:tr w:rsidR="00934A8F" w:rsidRPr="008B17EF" w14:paraId="3DF2EA8D" w14:textId="77777777" w:rsidTr="00E12F8D">
        <w:trPr>
          <w:trHeight w:val="454"/>
        </w:trPr>
        <w:tc>
          <w:tcPr>
            <w:tcW w:w="3346" w:type="dxa"/>
            <w:vAlign w:val="center"/>
          </w:tcPr>
          <w:p w14:paraId="70736DF8" w14:textId="77777777" w:rsidR="00934A8F" w:rsidRDefault="00934A8F" w:rsidP="007F7B48">
            <w:pPr>
              <w:jc w:val="right"/>
              <w:rPr>
                <w:rFonts w:asciiTheme="majorHAnsi" w:hAnsiTheme="majorHAnsi" w:cstheme="minorHAnsi"/>
                <w:sz w:val="20"/>
                <w:szCs w:val="20"/>
              </w:rPr>
            </w:pPr>
          </w:p>
          <w:p w14:paraId="174EAC39" w14:textId="77777777" w:rsidR="00934A8F" w:rsidRPr="00934A8F" w:rsidRDefault="00934A8F" w:rsidP="00934A8F">
            <w:pPr>
              <w:jc w:val="right"/>
              <w:rPr>
                <w:rFonts w:asciiTheme="majorHAnsi" w:hAnsiTheme="majorHAnsi" w:cstheme="minorHAnsi"/>
                <w:sz w:val="20"/>
                <w:szCs w:val="20"/>
              </w:rPr>
            </w:pPr>
            <w:r w:rsidRPr="00934A8F">
              <w:rPr>
                <w:rFonts w:asciiTheme="majorHAnsi" w:hAnsiTheme="majorHAnsi" w:cstheme="minorHAnsi"/>
                <w:sz w:val="20"/>
                <w:szCs w:val="20"/>
              </w:rPr>
              <w:t>Wykonawca</w:t>
            </w:r>
          </w:p>
          <w:p w14:paraId="4031B430" w14:textId="77777777" w:rsidR="00934A8F" w:rsidRDefault="00934A8F" w:rsidP="00934A8F">
            <w:pPr>
              <w:jc w:val="right"/>
              <w:rPr>
                <w:rFonts w:asciiTheme="majorHAnsi" w:hAnsiTheme="majorHAnsi" w:cstheme="minorHAnsi"/>
                <w:sz w:val="20"/>
                <w:szCs w:val="20"/>
              </w:rPr>
            </w:pPr>
            <w:r w:rsidRPr="00934A8F">
              <w:rPr>
                <w:rFonts w:asciiTheme="majorHAnsi" w:hAnsiTheme="majorHAnsi" w:cstheme="minorHAnsi"/>
                <w:sz w:val="20"/>
                <w:szCs w:val="20"/>
              </w:rPr>
              <w:t>pełna nazwa/firma, adres</w:t>
            </w:r>
          </w:p>
          <w:p w14:paraId="4DDA7917" w14:textId="77777777" w:rsidR="00934A8F" w:rsidRDefault="00934A8F" w:rsidP="007F7B48">
            <w:pPr>
              <w:jc w:val="right"/>
              <w:rPr>
                <w:rFonts w:asciiTheme="majorHAnsi" w:hAnsiTheme="majorHAnsi" w:cstheme="minorHAnsi"/>
                <w:sz w:val="20"/>
                <w:szCs w:val="20"/>
              </w:rPr>
            </w:pPr>
          </w:p>
          <w:p w14:paraId="51645786" w14:textId="77777777" w:rsidR="00934A8F" w:rsidRPr="008B17EF" w:rsidRDefault="00934A8F" w:rsidP="007F7B48">
            <w:pPr>
              <w:jc w:val="right"/>
              <w:rPr>
                <w:rFonts w:asciiTheme="majorHAnsi" w:hAnsiTheme="majorHAnsi" w:cstheme="minorHAnsi"/>
                <w:sz w:val="20"/>
                <w:szCs w:val="20"/>
              </w:rPr>
            </w:pPr>
          </w:p>
        </w:tc>
        <w:tc>
          <w:tcPr>
            <w:tcW w:w="6082" w:type="dxa"/>
            <w:vAlign w:val="center"/>
          </w:tcPr>
          <w:p w14:paraId="117E864D" w14:textId="77777777" w:rsidR="00934A8F" w:rsidRDefault="00934A8F" w:rsidP="007F7B48">
            <w:pPr>
              <w:jc w:val="center"/>
              <w:rPr>
                <w:rFonts w:asciiTheme="majorHAnsi" w:hAnsiTheme="majorHAnsi" w:cstheme="minorHAnsi"/>
                <w:sz w:val="20"/>
                <w:szCs w:val="20"/>
              </w:rPr>
            </w:pPr>
          </w:p>
        </w:tc>
      </w:tr>
      <w:tr w:rsidR="00905A32" w:rsidRPr="008B17EF" w14:paraId="0549DFD7" w14:textId="77777777" w:rsidTr="00E12F8D">
        <w:trPr>
          <w:trHeight w:val="454"/>
        </w:trPr>
        <w:tc>
          <w:tcPr>
            <w:tcW w:w="3346" w:type="dxa"/>
            <w:vAlign w:val="center"/>
          </w:tcPr>
          <w:p w14:paraId="2B1CEE01" w14:textId="77777777" w:rsidR="00905A32" w:rsidRPr="008B17EF" w:rsidRDefault="00905A32" w:rsidP="007F7B48">
            <w:pPr>
              <w:jc w:val="right"/>
              <w:rPr>
                <w:rFonts w:asciiTheme="majorHAnsi" w:hAnsiTheme="majorHAnsi" w:cstheme="minorHAnsi"/>
                <w:sz w:val="20"/>
                <w:szCs w:val="20"/>
              </w:rPr>
            </w:pPr>
            <w:r w:rsidRPr="008B17EF">
              <w:rPr>
                <w:rFonts w:asciiTheme="majorHAnsi" w:hAnsiTheme="majorHAnsi" w:cstheme="minorHAnsi"/>
                <w:sz w:val="20"/>
                <w:szCs w:val="20"/>
              </w:rPr>
              <w:t>Imię, nazwisko osoby (osób) upoważnionych do podpisania umowy:</w:t>
            </w:r>
          </w:p>
        </w:tc>
        <w:tc>
          <w:tcPr>
            <w:tcW w:w="6082" w:type="dxa"/>
            <w:vAlign w:val="center"/>
          </w:tcPr>
          <w:p w14:paraId="0FE35A7B" w14:textId="77777777" w:rsidR="00905A32" w:rsidRDefault="00905A32" w:rsidP="007F7B48">
            <w:pPr>
              <w:jc w:val="center"/>
              <w:rPr>
                <w:rFonts w:asciiTheme="majorHAnsi" w:hAnsiTheme="majorHAnsi" w:cstheme="minorHAnsi"/>
                <w:sz w:val="20"/>
                <w:szCs w:val="20"/>
              </w:rPr>
            </w:pPr>
          </w:p>
          <w:p w14:paraId="2012EA6A" w14:textId="77777777" w:rsidR="00934A8F" w:rsidRDefault="00934A8F" w:rsidP="007F7B48">
            <w:pPr>
              <w:jc w:val="center"/>
              <w:rPr>
                <w:rFonts w:asciiTheme="majorHAnsi" w:hAnsiTheme="majorHAnsi" w:cstheme="minorHAnsi"/>
                <w:sz w:val="20"/>
                <w:szCs w:val="20"/>
              </w:rPr>
            </w:pPr>
          </w:p>
          <w:p w14:paraId="10B7B429" w14:textId="77777777" w:rsidR="00934A8F" w:rsidRDefault="00934A8F" w:rsidP="007F7B48">
            <w:pPr>
              <w:jc w:val="center"/>
              <w:rPr>
                <w:rFonts w:asciiTheme="majorHAnsi" w:hAnsiTheme="majorHAnsi" w:cstheme="minorHAnsi"/>
                <w:sz w:val="20"/>
                <w:szCs w:val="20"/>
              </w:rPr>
            </w:pPr>
          </w:p>
          <w:p w14:paraId="72873F97" w14:textId="77777777" w:rsidR="00934A8F" w:rsidRPr="00934A8F" w:rsidRDefault="00934A8F" w:rsidP="00934A8F">
            <w:pPr>
              <w:jc w:val="center"/>
              <w:rPr>
                <w:rFonts w:asciiTheme="majorHAnsi" w:hAnsiTheme="majorHAnsi" w:cstheme="minorHAnsi"/>
                <w:sz w:val="20"/>
                <w:szCs w:val="20"/>
              </w:rPr>
            </w:pPr>
            <w:r w:rsidRPr="00934A8F">
              <w:rPr>
                <w:rFonts w:asciiTheme="majorHAnsi" w:hAnsiTheme="majorHAnsi" w:cstheme="minorHAnsi"/>
                <w:sz w:val="20"/>
                <w:szCs w:val="20"/>
              </w:rPr>
              <w:t>………………………………………………………………………………………………………</w:t>
            </w:r>
          </w:p>
          <w:p w14:paraId="499F749F" w14:textId="77777777" w:rsidR="00934A8F" w:rsidRPr="008B17EF" w:rsidRDefault="00934A8F" w:rsidP="00934A8F">
            <w:pPr>
              <w:jc w:val="center"/>
              <w:rPr>
                <w:rFonts w:asciiTheme="majorHAnsi" w:hAnsiTheme="majorHAnsi" w:cstheme="minorHAnsi"/>
                <w:sz w:val="20"/>
                <w:szCs w:val="20"/>
              </w:rPr>
            </w:pPr>
            <w:r w:rsidRPr="00934A8F">
              <w:rPr>
                <w:rFonts w:asciiTheme="majorHAnsi" w:hAnsiTheme="majorHAnsi" w:cstheme="minorHAnsi"/>
                <w:sz w:val="20"/>
                <w:szCs w:val="20"/>
              </w:rPr>
              <w:t>Osoba posiada kwalifikowany podpis elektroniczny   TAK/NIE *)</w:t>
            </w:r>
          </w:p>
        </w:tc>
      </w:tr>
      <w:tr w:rsidR="00905A32" w:rsidRPr="008B17EF" w14:paraId="08F02A36" w14:textId="77777777" w:rsidTr="00E12F8D">
        <w:trPr>
          <w:trHeight w:val="375"/>
        </w:trPr>
        <w:tc>
          <w:tcPr>
            <w:tcW w:w="3346" w:type="dxa"/>
            <w:vAlign w:val="center"/>
          </w:tcPr>
          <w:p w14:paraId="7E1CFA0B" w14:textId="77777777" w:rsidR="00905A32" w:rsidRPr="008B17EF" w:rsidRDefault="00905A32" w:rsidP="007F7B48">
            <w:pPr>
              <w:jc w:val="right"/>
              <w:rPr>
                <w:rFonts w:asciiTheme="majorHAnsi" w:hAnsiTheme="majorHAnsi" w:cstheme="minorHAnsi"/>
                <w:sz w:val="20"/>
                <w:szCs w:val="20"/>
              </w:rPr>
            </w:pPr>
            <w:r w:rsidRPr="008B17EF">
              <w:rPr>
                <w:rFonts w:asciiTheme="majorHAnsi" w:hAnsiTheme="majorHAnsi" w:cstheme="minorHAnsi"/>
                <w:sz w:val="20"/>
                <w:szCs w:val="20"/>
              </w:rPr>
              <w:t>Numer telefonu:</w:t>
            </w:r>
          </w:p>
        </w:tc>
        <w:tc>
          <w:tcPr>
            <w:tcW w:w="6082" w:type="dxa"/>
            <w:vAlign w:val="center"/>
          </w:tcPr>
          <w:p w14:paraId="38B16804" w14:textId="77777777" w:rsidR="00905A32" w:rsidRPr="008B17EF" w:rsidRDefault="00905A32" w:rsidP="007F7B48">
            <w:pPr>
              <w:jc w:val="center"/>
              <w:rPr>
                <w:rFonts w:asciiTheme="majorHAnsi" w:hAnsiTheme="majorHAnsi" w:cstheme="minorHAnsi"/>
                <w:sz w:val="20"/>
                <w:szCs w:val="20"/>
              </w:rPr>
            </w:pPr>
          </w:p>
        </w:tc>
      </w:tr>
      <w:tr w:rsidR="00905A32" w:rsidRPr="008B17EF" w14:paraId="240A8DD6" w14:textId="77777777" w:rsidTr="00E12F8D">
        <w:trPr>
          <w:trHeight w:val="424"/>
        </w:trPr>
        <w:tc>
          <w:tcPr>
            <w:tcW w:w="3346" w:type="dxa"/>
            <w:vAlign w:val="center"/>
          </w:tcPr>
          <w:p w14:paraId="00901B69" w14:textId="77777777" w:rsidR="00905A32" w:rsidRPr="008B17EF" w:rsidRDefault="00905A32" w:rsidP="007F7B48">
            <w:pPr>
              <w:jc w:val="right"/>
              <w:rPr>
                <w:rFonts w:asciiTheme="majorHAnsi" w:hAnsiTheme="majorHAnsi" w:cstheme="minorHAnsi"/>
                <w:sz w:val="20"/>
                <w:szCs w:val="20"/>
              </w:rPr>
            </w:pPr>
            <w:r w:rsidRPr="008B17EF">
              <w:rPr>
                <w:rFonts w:asciiTheme="majorHAnsi" w:hAnsiTheme="majorHAnsi" w:cstheme="minorHAnsi"/>
                <w:sz w:val="20"/>
                <w:szCs w:val="20"/>
              </w:rPr>
              <w:t>Numer REGON:</w:t>
            </w:r>
          </w:p>
        </w:tc>
        <w:tc>
          <w:tcPr>
            <w:tcW w:w="6082" w:type="dxa"/>
            <w:vAlign w:val="center"/>
          </w:tcPr>
          <w:p w14:paraId="33782AB1" w14:textId="77777777" w:rsidR="00905A32" w:rsidRPr="008B17EF" w:rsidRDefault="00905A32" w:rsidP="007F7B48">
            <w:pPr>
              <w:jc w:val="center"/>
              <w:rPr>
                <w:rFonts w:asciiTheme="majorHAnsi" w:hAnsiTheme="majorHAnsi" w:cstheme="minorHAnsi"/>
                <w:sz w:val="20"/>
                <w:szCs w:val="20"/>
              </w:rPr>
            </w:pPr>
          </w:p>
        </w:tc>
      </w:tr>
      <w:tr w:rsidR="00905A32" w:rsidRPr="008B17EF" w14:paraId="4E2A1D88" w14:textId="77777777" w:rsidTr="00E12F8D">
        <w:trPr>
          <w:trHeight w:val="402"/>
        </w:trPr>
        <w:tc>
          <w:tcPr>
            <w:tcW w:w="3346" w:type="dxa"/>
            <w:vAlign w:val="center"/>
          </w:tcPr>
          <w:p w14:paraId="43F01F4D" w14:textId="77777777" w:rsidR="00905A32" w:rsidRPr="008B17EF" w:rsidRDefault="00905A32" w:rsidP="007F7B48">
            <w:pPr>
              <w:jc w:val="right"/>
              <w:rPr>
                <w:rFonts w:asciiTheme="majorHAnsi" w:hAnsiTheme="majorHAnsi" w:cstheme="minorHAnsi"/>
                <w:sz w:val="20"/>
                <w:szCs w:val="20"/>
              </w:rPr>
            </w:pPr>
            <w:r w:rsidRPr="008B17EF">
              <w:rPr>
                <w:rFonts w:asciiTheme="majorHAnsi" w:hAnsiTheme="majorHAnsi" w:cstheme="minorHAnsi"/>
                <w:sz w:val="20"/>
                <w:szCs w:val="20"/>
              </w:rPr>
              <w:t>Numer NIP:</w:t>
            </w:r>
          </w:p>
        </w:tc>
        <w:tc>
          <w:tcPr>
            <w:tcW w:w="6082" w:type="dxa"/>
            <w:vAlign w:val="center"/>
          </w:tcPr>
          <w:p w14:paraId="6DED92EA" w14:textId="77777777" w:rsidR="00905A32" w:rsidRPr="008B17EF" w:rsidRDefault="00905A32" w:rsidP="007F7B48">
            <w:pPr>
              <w:jc w:val="center"/>
              <w:rPr>
                <w:rFonts w:asciiTheme="majorHAnsi" w:hAnsiTheme="majorHAnsi" w:cstheme="minorHAnsi"/>
                <w:sz w:val="20"/>
                <w:szCs w:val="20"/>
              </w:rPr>
            </w:pPr>
          </w:p>
        </w:tc>
      </w:tr>
      <w:tr w:rsidR="00905A32" w:rsidRPr="008B17EF" w14:paraId="7A8E7DB8" w14:textId="77777777" w:rsidTr="00E12F8D">
        <w:trPr>
          <w:trHeight w:val="421"/>
        </w:trPr>
        <w:tc>
          <w:tcPr>
            <w:tcW w:w="3346" w:type="dxa"/>
            <w:vAlign w:val="center"/>
          </w:tcPr>
          <w:p w14:paraId="40BBD46E" w14:textId="77777777" w:rsidR="00905A32" w:rsidRPr="008B17EF" w:rsidRDefault="00905A32" w:rsidP="007F7B48">
            <w:pPr>
              <w:jc w:val="right"/>
              <w:rPr>
                <w:rFonts w:asciiTheme="majorHAnsi" w:hAnsiTheme="majorHAnsi" w:cstheme="minorHAnsi"/>
                <w:sz w:val="20"/>
                <w:szCs w:val="20"/>
              </w:rPr>
            </w:pPr>
            <w:r w:rsidRPr="008B17EF">
              <w:rPr>
                <w:rFonts w:asciiTheme="majorHAnsi" w:hAnsiTheme="majorHAnsi" w:cstheme="minorHAnsi"/>
                <w:sz w:val="20"/>
                <w:szCs w:val="20"/>
              </w:rPr>
              <w:t>Adres kontaktowy e-mail:</w:t>
            </w:r>
          </w:p>
        </w:tc>
        <w:tc>
          <w:tcPr>
            <w:tcW w:w="6082" w:type="dxa"/>
            <w:vAlign w:val="center"/>
          </w:tcPr>
          <w:p w14:paraId="00D15AA1" w14:textId="77777777" w:rsidR="00905A32" w:rsidRPr="008B17EF" w:rsidRDefault="00905A32" w:rsidP="007F7B48">
            <w:pPr>
              <w:jc w:val="center"/>
              <w:rPr>
                <w:rFonts w:asciiTheme="majorHAnsi" w:hAnsiTheme="majorHAnsi" w:cstheme="minorHAnsi"/>
                <w:sz w:val="20"/>
                <w:szCs w:val="20"/>
              </w:rPr>
            </w:pPr>
          </w:p>
        </w:tc>
      </w:tr>
    </w:tbl>
    <w:p w14:paraId="4779F4A1" w14:textId="77777777" w:rsidR="00E12F8D" w:rsidRPr="0042261E" w:rsidRDefault="00E12F8D" w:rsidP="00E12F8D">
      <w:pPr>
        <w:suppressAutoHyphens/>
        <w:spacing w:after="60"/>
        <w:jc w:val="both"/>
        <w:rPr>
          <w:rFonts w:ascii="Cambria" w:eastAsia="Times New Roman" w:hAnsi="Cambria" w:cs="Calibri"/>
          <w:b/>
          <w:bCs/>
          <w:i/>
          <w:sz w:val="18"/>
          <w:szCs w:val="18"/>
          <w:lang w:eastAsia="ar-SA"/>
        </w:rPr>
      </w:pPr>
      <w:r w:rsidRPr="0042261E">
        <w:rPr>
          <w:rFonts w:ascii="Cambria" w:eastAsia="Times New Roman" w:hAnsi="Cambria" w:cs="Calibri"/>
          <w:b/>
          <w:bCs/>
          <w:sz w:val="18"/>
          <w:szCs w:val="18"/>
          <w:vertAlign w:val="superscript"/>
          <w:lang w:eastAsia="ar-SA"/>
        </w:rPr>
        <w:t>*)</w:t>
      </w:r>
      <w:r w:rsidRPr="0042261E">
        <w:rPr>
          <w:rFonts w:ascii="Cambria" w:eastAsia="Times New Roman" w:hAnsi="Cambria" w:cs="Calibri"/>
          <w:bCs/>
          <w:i/>
          <w:sz w:val="18"/>
          <w:szCs w:val="18"/>
          <w:lang w:eastAsia="ar-SA"/>
        </w:rPr>
        <w:t>W przypadku posiadania kwalifikowanego podpisu elektronicznego Umowa będzie przygotowana w wersji elektronicznej  i przekazana będzie na adres e-mail wskazany w ofercie.</w:t>
      </w:r>
    </w:p>
    <w:p w14:paraId="2CAAA260" w14:textId="77777777" w:rsidR="00934A8F" w:rsidRPr="008B17EF" w:rsidRDefault="00934A8F" w:rsidP="007F7B48">
      <w:pPr>
        <w:keepNext/>
        <w:jc w:val="both"/>
        <w:outlineLvl w:val="0"/>
        <w:rPr>
          <w:rFonts w:asciiTheme="majorHAnsi" w:eastAsia="Times New Roman" w:hAnsiTheme="majorHAnsi" w:cstheme="minorHAnsi"/>
          <w:b/>
          <w:iCs/>
          <w:sz w:val="20"/>
          <w:szCs w:val="20"/>
          <w:u w:val="single"/>
          <w:lang w:val="it-IT" w:eastAsia="pl-PL"/>
        </w:rPr>
      </w:pPr>
    </w:p>
    <w:p w14:paraId="29240735" w14:textId="77777777" w:rsidR="0045785F" w:rsidRPr="008B17EF" w:rsidRDefault="00905A32" w:rsidP="008D4340">
      <w:pPr>
        <w:jc w:val="center"/>
        <w:rPr>
          <w:rFonts w:asciiTheme="majorHAnsi" w:hAnsiTheme="majorHAnsi" w:cstheme="minorHAnsi"/>
          <w:b/>
          <w:sz w:val="20"/>
          <w:szCs w:val="20"/>
        </w:rPr>
      </w:pPr>
      <w:r w:rsidRPr="008B17EF">
        <w:rPr>
          <w:rFonts w:asciiTheme="majorHAnsi" w:eastAsia="Times New Roman" w:hAnsiTheme="majorHAnsi" w:cstheme="minorHAnsi"/>
          <w:color w:val="000000" w:themeColor="text1"/>
          <w:sz w:val="20"/>
          <w:szCs w:val="20"/>
          <w:lang w:eastAsia="ar-SA"/>
        </w:rPr>
        <w:t>Nawiązując do zaproszenia</w:t>
      </w:r>
      <w:r w:rsidR="0045785F" w:rsidRPr="008B17EF">
        <w:rPr>
          <w:rFonts w:asciiTheme="majorHAnsi" w:eastAsia="Times New Roman" w:hAnsiTheme="majorHAnsi" w:cstheme="minorHAnsi"/>
          <w:color w:val="000000" w:themeColor="text1"/>
          <w:sz w:val="20"/>
          <w:szCs w:val="20"/>
          <w:lang w:eastAsia="ar-SA"/>
        </w:rPr>
        <w:t xml:space="preserve"> na</w:t>
      </w:r>
      <w:r w:rsidR="008D4340">
        <w:rPr>
          <w:rFonts w:asciiTheme="majorHAnsi" w:eastAsia="Times New Roman" w:hAnsiTheme="majorHAnsi" w:cstheme="minorHAnsi"/>
          <w:color w:val="000000" w:themeColor="text1"/>
          <w:sz w:val="20"/>
          <w:szCs w:val="20"/>
          <w:lang w:eastAsia="ar-SA"/>
        </w:rPr>
        <w:t>:</w:t>
      </w:r>
      <w:r w:rsidR="0045785F" w:rsidRPr="008B17EF">
        <w:rPr>
          <w:rFonts w:asciiTheme="majorHAnsi" w:eastAsia="Times New Roman" w:hAnsiTheme="majorHAnsi" w:cstheme="minorHAnsi"/>
          <w:color w:val="000000" w:themeColor="text1"/>
          <w:sz w:val="20"/>
          <w:szCs w:val="20"/>
          <w:lang w:eastAsia="ar-SA"/>
        </w:rPr>
        <w:t xml:space="preserve"> </w:t>
      </w:r>
      <w:r w:rsidRPr="008B17EF">
        <w:rPr>
          <w:rFonts w:asciiTheme="majorHAnsi" w:eastAsia="Times New Roman" w:hAnsiTheme="majorHAnsi" w:cstheme="minorHAnsi"/>
          <w:color w:val="000000" w:themeColor="text1"/>
          <w:sz w:val="20"/>
          <w:szCs w:val="20"/>
          <w:lang w:eastAsia="ar-SA"/>
        </w:rPr>
        <w:t xml:space="preserve"> </w:t>
      </w:r>
      <w:r w:rsidR="0045785F" w:rsidRPr="008B17EF">
        <w:rPr>
          <w:rFonts w:asciiTheme="majorHAnsi" w:hAnsiTheme="majorHAnsi" w:cstheme="minorHAnsi"/>
          <w:sz w:val="20"/>
          <w:szCs w:val="20"/>
        </w:rPr>
        <w:t>„</w:t>
      </w:r>
      <w:r w:rsidR="008D4340" w:rsidRPr="008B17EF">
        <w:rPr>
          <w:rFonts w:asciiTheme="majorHAnsi" w:hAnsiTheme="majorHAnsi" w:cstheme="minorHAnsi"/>
          <w:b/>
          <w:sz w:val="20"/>
          <w:szCs w:val="20"/>
        </w:rPr>
        <w:t>Organi</w:t>
      </w:r>
      <w:r w:rsidR="008D4340">
        <w:rPr>
          <w:rFonts w:asciiTheme="majorHAnsi" w:hAnsiTheme="majorHAnsi" w:cstheme="minorHAnsi"/>
          <w:b/>
          <w:sz w:val="20"/>
          <w:szCs w:val="20"/>
        </w:rPr>
        <w:t>zacja</w:t>
      </w:r>
      <w:r w:rsidR="00953821">
        <w:rPr>
          <w:rFonts w:asciiTheme="majorHAnsi" w:hAnsiTheme="majorHAnsi" w:cstheme="minorHAnsi"/>
          <w:b/>
          <w:sz w:val="20"/>
          <w:szCs w:val="20"/>
        </w:rPr>
        <w:t xml:space="preserve"> dwudniowej </w:t>
      </w:r>
      <w:r w:rsidR="00953821" w:rsidRPr="008B17EF">
        <w:rPr>
          <w:rFonts w:asciiTheme="majorHAnsi" w:hAnsiTheme="majorHAnsi" w:cstheme="minorHAnsi"/>
          <w:b/>
          <w:sz w:val="20"/>
          <w:szCs w:val="20"/>
        </w:rPr>
        <w:t xml:space="preserve">wycieczki szkolnej </w:t>
      </w:r>
      <w:r w:rsidR="00953821">
        <w:rPr>
          <w:rFonts w:asciiTheme="majorHAnsi" w:hAnsiTheme="majorHAnsi" w:cstheme="minorHAnsi"/>
          <w:b/>
          <w:sz w:val="20"/>
          <w:szCs w:val="20"/>
        </w:rPr>
        <w:t>do W</w:t>
      </w:r>
      <w:r w:rsidR="00DF430F">
        <w:rPr>
          <w:rFonts w:asciiTheme="majorHAnsi" w:hAnsiTheme="majorHAnsi" w:cstheme="minorHAnsi"/>
          <w:b/>
          <w:sz w:val="20"/>
          <w:szCs w:val="20"/>
        </w:rPr>
        <w:t>arszawy</w:t>
      </w:r>
      <w:r w:rsidR="00953821">
        <w:rPr>
          <w:rFonts w:asciiTheme="majorHAnsi" w:hAnsiTheme="majorHAnsi" w:cstheme="minorHAnsi"/>
          <w:b/>
          <w:sz w:val="20"/>
          <w:szCs w:val="20"/>
        </w:rPr>
        <w:t xml:space="preserve"> w </w:t>
      </w:r>
      <w:r w:rsidR="00953821" w:rsidRPr="008B17EF">
        <w:rPr>
          <w:rFonts w:asciiTheme="majorHAnsi" w:hAnsiTheme="majorHAnsi" w:cstheme="minorHAnsi"/>
          <w:b/>
          <w:sz w:val="20"/>
          <w:szCs w:val="20"/>
        </w:rPr>
        <w:t>dniach</w:t>
      </w:r>
      <w:r w:rsidR="00953821">
        <w:rPr>
          <w:rFonts w:asciiTheme="majorHAnsi" w:hAnsiTheme="majorHAnsi" w:cstheme="minorHAnsi"/>
          <w:b/>
          <w:sz w:val="20"/>
          <w:szCs w:val="20"/>
        </w:rPr>
        <w:t xml:space="preserve"> </w:t>
      </w:r>
      <w:r w:rsidR="00155E70">
        <w:rPr>
          <w:rFonts w:asciiTheme="majorHAnsi" w:hAnsiTheme="majorHAnsi" w:cstheme="minorHAnsi"/>
          <w:b/>
          <w:sz w:val="20"/>
          <w:szCs w:val="20"/>
        </w:rPr>
        <w:t>10</w:t>
      </w:r>
      <w:r w:rsidR="00953821">
        <w:rPr>
          <w:rFonts w:asciiTheme="majorHAnsi" w:hAnsiTheme="majorHAnsi" w:cstheme="minorHAnsi"/>
          <w:b/>
          <w:sz w:val="20"/>
          <w:szCs w:val="20"/>
        </w:rPr>
        <w:t>.1</w:t>
      </w:r>
      <w:r w:rsidR="00DF430F">
        <w:rPr>
          <w:rFonts w:asciiTheme="majorHAnsi" w:hAnsiTheme="majorHAnsi" w:cstheme="minorHAnsi"/>
          <w:b/>
          <w:sz w:val="20"/>
          <w:szCs w:val="20"/>
        </w:rPr>
        <w:t>2</w:t>
      </w:r>
      <w:r w:rsidR="00953821">
        <w:rPr>
          <w:rFonts w:asciiTheme="majorHAnsi" w:hAnsiTheme="majorHAnsi" w:cstheme="minorHAnsi"/>
          <w:b/>
          <w:sz w:val="20"/>
          <w:szCs w:val="20"/>
        </w:rPr>
        <w:t>.202</w:t>
      </w:r>
      <w:r w:rsidR="00155E70">
        <w:rPr>
          <w:rFonts w:asciiTheme="majorHAnsi" w:hAnsiTheme="majorHAnsi" w:cstheme="minorHAnsi"/>
          <w:b/>
          <w:sz w:val="20"/>
          <w:szCs w:val="20"/>
        </w:rPr>
        <w:t>6</w:t>
      </w:r>
      <w:r w:rsidR="00953821">
        <w:rPr>
          <w:rFonts w:asciiTheme="majorHAnsi" w:hAnsiTheme="majorHAnsi" w:cstheme="minorHAnsi"/>
          <w:b/>
          <w:sz w:val="20"/>
          <w:szCs w:val="20"/>
        </w:rPr>
        <w:t xml:space="preserve"> – </w:t>
      </w:r>
      <w:r w:rsidR="00155E70">
        <w:rPr>
          <w:rFonts w:asciiTheme="majorHAnsi" w:hAnsiTheme="majorHAnsi" w:cstheme="minorHAnsi"/>
          <w:b/>
          <w:sz w:val="20"/>
          <w:szCs w:val="20"/>
        </w:rPr>
        <w:t>11</w:t>
      </w:r>
      <w:r w:rsidR="00953821">
        <w:rPr>
          <w:rFonts w:asciiTheme="majorHAnsi" w:hAnsiTheme="majorHAnsi" w:cstheme="minorHAnsi"/>
          <w:b/>
          <w:sz w:val="20"/>
          <w:szCs w:val="20"/>
        </w:rPr>
        <w:t>.1</w:t>
      </w:r>
      <w:r w:rsidR="00DF430F">
        <w:rPr>
          <w:rFonts w:asciiTheme="majorHAnsi" w:hAnsiTheme="majorHAnsi" w:cstheme="minorHAnsi"/>
          <w:b/>
          <w:sz w:val="20"/>
          <w:szCs w:val="20"/>
        </w:rPr>
        <w:t>2</w:t>
      </w:r>
      <w:r w:rsidR="00953821">
        <w:rPr>
          <w:rFonts w:asciiTheme="majorHAnsi" w:hAnsiTheme="majorHAnsi" w:cstheme="minorHAnsi"/>
          <w:b/>
          <w:sz w:val="20"/>
          <w:szCs w:val="20"/>
        </w:rPr>
        <w:t>.202</w:t>
      </w:r>
      <w:r w:rsidR="00155E70">
        <w:rPr>
          <w:rFonts w:asciiTheme="majorHAnsi" w:hAnsiTheme="majorHAnsi" w:cstheme="minorHAnsi"/>
          <w:b/>
          <w:sz w:val="20"/>
          <w:szCs w:val="20"/>
        </w:rPr>
        <w:t>6</w:t>
      </w:r>
      <w:r w:rsidR="00953821" w:rsidRPr="008B17EF">
        <w:rPr>
          <w:rFonts w:asciiTheme="majorHAnsi" w:hAnsiTheme="majorHAnsi" w:cstheme="minorHAnsi"/>
          <w:b/>
          <w:sz w:val="20"/>
          <w:szCs w:val="20"/>
        </w:rPr>
        <w:t xml:space="preserve"> r. dla uczniów </w:t>
      </w:r>
      <w:r w:rsidR="00953821">
        <w:rPr>
          <w:rFonts w:asciiTheme="majorHAnsi" w:hAnsiTheme="majorHAnsi" w:cstheme="minorHAnsi"/>
          <w:b/>
          <w:sz w:val="20"/>
          <w:szCs w:val="20"/>
        </w:rPr>
        <w:t>Szkół ZDZ w Kazimierzy Wielkiej</w:t>
      </w:r>
      <w:r w:rsidR="00155E70">
        <w:rPr>
          <w:rFonts w:asciiTheme="majorHAnsi" w:hAnsiTheme="majorHAnsi" w:cstheme="minorHAnsi"/>
          <w:b/>
          <w:sz w:val="20"/>
          <w:szCs w:val="20"/>
        </w:rPr>
        <w:t xml:space="preserve"> w tym uczniów posiadających orzeczenia o potrzebie kształcenia specjalnego</w:t>
      </w:r>
      <w:r w:rsidR="0045785F" w:rsidRPr="008B17EF">
        <w:rPr>
          <w:rFonts w:asciiTheme="majorHAnsi" w:hAnsiTheme="majorHAnsi" w:cstheme="minorHAnsi"/>
          <w:b/>
          <w:sz w:val="20"/>
          <w:szCs w:val="20"/>
        </w:rPr>
        <w:t>”</w:t>
      </w:r>
    </w:p>
    <w:p w14:paraId="663536EC" w14:textId="77777777" w:rsidR="00304C80" w:rsidRPr="008B17EF" w:rsidRDefault="00304C80" w:rsidP="007F7B48">
      <w:pPr>
        <w:jc w:val="both"/>
        <w:rPr>
          <w:rFonts w:asciiTheme="majorHAnsi" w:hAnsiTheme="majorHAnsi" w:cstheme="minorHAnsi"/>
          <w:b/>
          <w:sz w:val="20"/>
          <w:szCs w:val="20"/>
        </w:rPr>
      </w:pPr>
    </w:p>
    <w:p w14:paraId="2288DE31" w14:textId="77777777" w:rsidR="00905A32" w:rsidRPr="008B17EF" w:rsidRDefault="00905A32" w:rsidP="007F7B48">
      <w:pPr>
        <w:keepNext/>
        <w:jc w:val="both"/>
        <w:outlineLvl w:val="0"/>
        <w:rPr>
          <w:rFonts w:asciiTheme="majorHAnsi" w:hAnsiTheme="majorHAnsi" w:cstheme="minorHAnsi"/>
          <w:bCs/>
          <w:color w:val="000000"/>
          <w:sz w:val="20"/>
          <w:szCs w:val="20"/>
        </w:rPr>
      </w:pPr>
      <w:r w:rsidRPr="008B17EF">
        <w:rPr>
          <w:rFonts w:asciiTheme="majorHAnsi" w:hAnsiTheme="majorHAnsi" w:cstheme="minorHAnsi"/>
          <w:bCs/>
          <w:color w:val="000000"/>
          <w:sz w:val="20"/>
          <w:szCs w:val="20"/>
        </w:rPr>
        <w:t>oświadczam, że:</w:t>
      </w:r>
    </w:p>
    <w:p w14:paraId="77C0CB33" w14:textId="77777777" w:rsidR="00905A32" w:rsidRPr="008B17EF" w:rsidRDefault="00905A32" w:rsidP="007F7B48">
      <w:pPr>
        <w:keepNext/>
        <w:jc w:val="both"/>
        <w:outlineLvl w:val="0"/>
        <w:rPr>
          <w:rFonts w:asciiTheme="majorHAnsi" w:hAnsiTheme="majorHAnsi" w:cstheme="minorHAnsi"/>
          <w:b/>
          <w:bCs/>
          <w:color w:val="000000"/>
          <w:sz w:val="20"/>
          <w:szCs w:val="20"/>
        </w:rPr>
      </w:pPr>
      <w:r w:rsidRPr="008B17EF">
        <w:rPr>
          <w:rFonts w:asciiTheme="majorHAnsi" w:hAnsiTheme="majorHAnsi" w:cstheme="minorHAnsi"/>
          <w:sz w:val="20"/>
          <w:szCs w:val="20"/>
        </w:rPr>
        <w:t xml:space="preserve">1. Oferujemy realizację przedmiotu zamówienia   </w:t>
      </w:r>
      <w:r w:rsidRPr="008B17EF">
        <w:rPr>
          <w:rFonts w:asciiTheme="majorHAnsi" w:hAnsiTheme="majorHAnsi" w:cstheme="minorHAnsi"/>
          <w:b/>
          <w:bCs/>
          <w:color w:val="000000"/>
          <w:sz w:val="20"/>
          <w:szCs w:val="20"/>
        </w:rPr>
        <w:t>za cenę BRUTTO  jak niżej:</w:t>
      </w:r>
    </w:p>
    <w:p w14:paraId="3A4055B8" w14:textId="77777777" w:rsidR="00905A32" w:rsidRPr="008B17EF" w:rsidRDefault="00905A32" w:rsidP="007F7B48">
      <w:pPr>
        <w:keepNext/>
        <w:ind w:left="709" w:hanging="1"/>
        <w:jc w:val="both"/>
        <w:outlineLvl w:val="0"/>
        <w:rPr>
          <w:rFonts w:asciiTheme="majorHAnsi" w:hAnsiTheme="majorHAnsi" w:cstheme="minorHAnsi"/>
          <w:sz w:val="20"/>
          <w:szCs w:val="20"/>
        </w:rPr>
      </w:pPr>
    </w:p>
    <w:tbl>
      <w:tblPr>
        <w:tblStyle w:val="Tabela-Siatka"/>
        <w:tblW w:w="0" w:type="auto"/>
        <w:tblInd w:w="-34" w:type="dxa"/>
        <w:tblLook w:val="04A0" w:firstRow="1" w:lastRow="0" w:firstColumn="1" w:lastColumn="0" w:noHBand="0" w:noVBand="1"/>
      </w:tblPr>
      <w:tblGrid>
        <w:gridCol w:w="3290"/>
        <w:gridCol w:w="2126"/>
        <w:gridCol w:w="3798"/>
      </w:tblGrid>
      <w:tr w:rsidR="00905A32" w:rsidRPr="008B17EF" w14:paraId="192358A0" w14:textId="77777777" w:rsidTr="005450EE">
        <w:tc>
          <w:tcPr>
            <w:tcW w:w="3290" w:type="dxa"/>
          </w:tcPr>
          <w:p w14:paraId="512546CA" w14:textId="77777777" w:rsidR="00905A32" w:rsidRPr="008B17EF" w:rsidRDefault="00905A32" w:rsidP="007F7B48">
            <w:pPr>
              <w:keepNext/>
              <w:jc w:val="both"/>
              <w:outlineLvl w:val="0"/>
              <w:rPr>
                <w:rFonts w:asciiTheme="majorHAnsi" w:hAnsiTheme="majorHAnsi" w:cstheme="minorHAnsi"/>
                <w:sz w:val="20"/>
              </w:rPr>
            </w:pPr>
          </w:p>
        </w:tc>
        <w:tc>
          <w:tcPr>
            <w:tcW w:w="2126" w:type="dxa"/>
          </w:tcPr>
          <w:p w14:paraId="1E199025" w14:textId="77777777" w:rsidR="00905A32" w:rsidRPr="008B17EF" w:rsidRDefault="00905A32" w:rsidP="007F7B48">
            <w:pPr>
              <w:keepNext/>
              <w:jc w:val="center"/>
              <w:outlineLvl w:val="0"/>
              <w:rPr>
                <w:rFonts w:asciiTheme="majorHAnsi" w:hAnsiTheme="majorHAnsi" w:cstheme="minorHAnsi"/>
                <w:b/>
                <w:sz w:val="20"/>
              </w:rPr>
            </w:pPr>
          </w:p>
          <w:p w14:paraId="55BBB056" w14:textId="77777777" w:rsidR="00905A32" w:rsidRPr="008B17EF" w:rsidRDefault="005F40D5" w:rsidP="007F7B48">
            <w:pPr>
              <w:keepNext/>
              <w:jc w:val="center"/>
              <w:outlineLvl w:val="0"/>
              <w:rPr>
                <w:rFonts w:asciiTheme="majorHAnsi" w:hAnsiTheme="majorHAnsi" w:cstheme="minorHAnsi"/>
                <w:b/>
                <w:sz w:val="20"/>
              </w:rPr>
            </w:pPr>
            <w:r>
              <w:rPr>
                <w:rFonts w:asciiTheme="majorHAnsi" w:hAnsiTheme="majorHAnsi" w:cstheme="minorHAnsi"/>
                <w:b/>
                <w:sz w:val="20"/>
              </w:rPr>
              <w:t>1 osoba</w:t>
            </w:r>
          </w:p>
        </w:tc>
        <w:tc>
          <w:tcPr>
            <w:tcW w:w="3798" w:type="dxa"/>
          </w:tcPr>
          <w:p w14:paraId="1C68A55E" w14:textId="77777777" w:rsidR="00905A32" w:rsidRPr="008B17EF" w:rsidRDefault="00905A32" w:rsidP="007F7B48">
            <w:pPr>
              <w:keepNext/>
              <w:jc w:val="center"/>
              <w:outlineLvl w:val="0"/>
              <w:rPr>
                <w:rFonts w:asciiTheme="majorHAnsi" w:hAnsiTheme="majorHAnsi" w:cstheme="minorHAnsi"/>
                <w:b/>
                <w:sz w:val="20"/>
              </w:rPr>
            </w:pPr>
          </w:p>
          <w:p w14:paraId="759CBD9E" w14:textId="2401CD92" w:rsidR="00905A32" w:rsidRPr="008B17EF" w:rsidRDefault="00155E70" w:rsidP="007F7B48">
            <w:pPr>
              <w:keepNext/>
              <w:jc w:val="center"/>
              <w:outlineLvl w:val="0"/>
              <w:rPr>
                <w:rFonts w:asciiTheme="majorHAnsi" w:hAnsiTheme="majorHAnsi" w:cstheme="minorHAnsi"/>
                <w:b/>
                <w:sz w:val="20"/>
              </w:rPr>
            </w:pPr>
            <w:r>
              <w:rPr>
                <w:rFonts w:asciiTheme="majorHAnsi" w:hAnsiTheme="majorHAnsi" w:cstheme="minorHAnsi"/>
                <w:b/>
                <w:sz w:val="20"/>
              </w:rPr>
              <w:t>4</w:t>
            </w:r>
            <w:r w:rsidR="00566B33">
              <w:rPr>
                <w:rFonts w:asciiTheme="majorHAnsi" w:hAnsiTheme="majorHAnsi" w:cstheme="minorHAnsi"/>
                <w:b/>
                <w:sz w:val="20"/>
              </w:rPr>
              <w:t>4</w:t>
            </w:r>
            <w:r w:rsidR="00905A32" w:rsidRPr="008B17EF">
              <w:rPr>
                <w:rFonts w:asciiTheme="majorHAnsi" w:hAnsiTheme="majorHAnsi" w:cstheme="minorHAnsi"/>
                <w:b/>
                <w:sz w:val="20"/>
              </w:rPr>
              <w:t xml:space="preserve"> os</w:t>
            </w:r>
            <w:r w:rsidR="00566B33">
              <w:rPr>
                <w:rFonts w:asciiTheme="majorHAnsi" w:hAnsiTheme="majorHAnsi" w:cstheme="minorHAnsi"/>
                <w:b/>
                <w:sz w:val="20"/>
              </w:rPr>
              <w:t>oby</w:t>
            </w:r>
          </w:p>
        </w:tc>
      </w:tr>
      <w:tr w:rsidR="00905A32" w:rsidRPr="008B17EF" w14:paraId="19EFCA92" w14:textId="77777777" w:rsidTr="005450EE">
        <w:tc>
          <w:tcPr>
            <w:tcW w:w="3290" w:type="dxa"/>
          </w:tcPr>
          <w:p w14:paraId="7C0BC046" w14:textId="77777777" w:rsidR="00905A32" w:rsidRPr="008B17EF" w:rsidRDefault="00905A32" w:rsidP="007F7B48">
            <w:pPr>
              <w:keepNext/>
              <w:outlineLvl w:val="0"/>
              <w:rPr>
                <w:rFonts w:asciiTheme="majorHAnsi" w:hAnsiTheme="majorHAnsi" w:cstheme="minorHAnsi"/>
                <w:sz w:val="20"/>
              </w:rPr>
            </w:pPr>
          </w:p>
          <w:p w14:paraId="69DC2893" w14:textId="77777777" w:rsidR="00905A32" w:rsidRPr="008B17EF" w:rsidRDefault="00905A32" w:rsidP="007F7B48">
            <w:pPr>
              <w:keepNext/>
              <w:outlineLvl w:val="0"/>
              <w:rPr>
                <w:rFonts w:asciiTheme="majorHAnsi" w:hAnsiTheme="majorHAnsi" w:cstheme="minorHAnsi"/>
                <w:b/>
                <w:sz w:val="20"/>
              </w:rPr>
            </w:pPr>
            <w:r w:rsidRPr="008B17EF">
              <w:rPr>
                <w:rFonts w:asciiTheme="majorHAnsi" w:hAnsiTheme="majorHAnsi" w:cstheme="minorHAnsi"/>
                <w:b/>
                <w:sz w:val="20"/>
              </w:rPr>
              <w:t xml:space="preserve">Cena BRUTTO </w:t>
            </w:r>
          </w:p>
        </w:tc>
        <w:tc>
          <w:tcPr>
            <w:tcW w:w="2126" w:type="dxa"/>
          </w:tcPr>
          <w:p w14:paraId="3E0D8604" w14:textId="77777777" w:rsidR="00905A32" w:rsidRPr="008B17EF" w:rsidRDefault="00905A32" w:rsidP="007F7B48">
            <w:pPr>
              <w:keepNext/>
              <w:jc w:val="both"/>
              <w:outlineLvl w:val="0"/>
              <w:rPr>
                <w:rFonts w:asciiTheme="majorHAnsi" w:hAnsiTheme="majorHAnsi" w:cstheme="minorHAnsi"/>
                <w:sz w:val="20"/>
              </w:rPr>
            </w:pPr>
          </w:p>
        </w:tc>
        <w:tc>
          <w:tcPr>
            <w:tcW w:w="3798" w:type="dxa"/>
          </w:tcPr>
          <w:p w14:paraId="27DB0F89" w14:textId="77777777" w:rsidR="00905A32" w:rsidRPr="008B17EF" w:rsidRDefault="00905A32" w:rsidP="007F7B48">
            <w:pPr>
              <w:keepNext/>
              <w:jc w:val="both"/>
              <w:outlineLvl w:val="0"/>
              <w:rPr>
                <w:rFonts w:asciiTheme="majorHAnsi" w:hAnsiTheme="majorHAnsi" w:cstheme="minorHAnsi"/>
                <w:sz w:val="20"/>
              </w:rPr>
            </w:pPr>
          </w:p>
        </w:tc>
      </w:tr>
      <w:tr w:rsidR="00905A32" w:rsidRPr="008B17EF" w14:paraId="54FAEA9C" w14:textId="77777777" w:rsidTr="005450EE">
        <w:tc>
          <w:tcPr>
            <w:tcW w:w="5416" w:type="dxa"/>
            <w:gridSpan w:val="2"/>
          </w:tcPr>
          <w:p w14:paraId="1F3B07AD" w14:textId="77777777" w:rsidR="00905A32" w:rsidRPr="008B17EF" w:rsidRDefault="00905A32" w:rsidP="007F7B48">
            <w:pPr>
              <w:keepNext/>
              <w:jc w:val="both"/>
              <w:outlineLvl w:val="0"/>
              <w:rPr>
                <w:rFonts w:asciiTheme="majorHAnsi" w:hAnsiTheme="majorHAnsi" w:cstheme="minorHAnsi"/>
                <w:sz w:val="20"/>
              </w:rPr>
            </w:pPr>
            <w:r w:rsidRPr="008B17EF">
              <w:rPr>
                <w:rFonts w:asciiTheme="majorHAnsi" w:hAnsiTheme="majorHAnsi" w:cstheme="minorHAnsi"/>
                <w:sz w:val="20"/>
              </w:rPr>
              <w:t xml:space="preserve">                                                     </w:t>
            </w:r>
          </w:p>
          <w:p w14:paraId="36A23A03" w14:textId="77777777" w:rsidR="00905A32" w:rsidRPr="008B17EF" w:rsidRDefault="00905A32" w:rsidP="007F7B48">
            <w:pPr>
              <w:keepNext/>
              <w:jc w:val="both"/>
              <w:outlineLvl w:val="0"/>
              <w:rPr>
                <w:rFonts w:asciiTheme="majorHAnsi" w:hAnsiTheme="majorHAnsi" w:cstheme="minorHAnsi"/>
                <w:b/>
                <w:sz w:val="20"/>
              </w:rPr>
            </w:pPr>
            <w:r w:rsidRPr="008B17EF">
              <w:rPr>
                <w:rFonts w:asciiTheme="majorHAnsi" w:hAnsiTheme="majorHAnsi" w:cstheme="minorHAnsi"/>
                <w:sz w:val="20"/>
              </w:rPr>
              <w:t xml:space="preserve">                                                                              </w:t>
            </w:r>
            <w:r w:rsidRPr="008B17EF">
              <w:rPr>
                <w:rFonts w:asciiTheme="majorHAnsi" w:hAnsiTheme="majorHAnsi" w:cstheme="minorHAnsi"/>
                <w:b/>
                <w:sz w:val="20"/>
              </w:rPr>
              <w:t xml:space="preserve"> SŁOWNIE           </w:t>
            </w:r>
          </w:p>
        </w:tc>
        <w:tc>
          <w:tcPr>
            <w:tcW w:w="3798" w:type="dxa"/>
          </w:tcPr>
          <w:p w14:paraId="0898477B" w14:textId="77777777" w:rsidR="00905A32" w:rsidRPr="008B17EF" w:rsidRDefault="00905A32" w:rsidP="007F7B48">
            <w:pPr>
              <w:keepNext/>
              <w:jc w:val="both"/>
              <w:outlineLvl w:val="0"/>
              <w:rPr>
                <w:rFonts w:asciiTheme="majorHAnsi" w:hAnsiTheme="majorHAnsi" w:cstheme="minorHAnsi"/>
                <w:b/>
                <w:sz w:val="20"/>
              </w:rPr>
            </w:pPr>
          </w:p>
        </w:tc>
      </w:tr>
    </w:tbl>
    <w:p w14:paraId="390753F7" w14:textId="77777777" w:rsidR="00905A32" w:rsidRDefault="00905A32" w:rsidP="007F7B48">
      <w:pPr>
        <w:autoSpaceDE w:val="0"/>
        <w:autoSpaceDN w:val="0"/>
        <w:adjustRightInd w:val="0"/>
        <w:spacing w:after="60"/>
        <w:jc w:val="both"/>
        <w:rPr>
          <w:rFonts w:asciiTheme="majorHAnsi" w:hAnsiTheme="majorHAnsi" w:cstheme="minorHAnsi"/>
          <w:sz w:val="20"/>
          <w:szCs w:val="20"/>
        </w:rPr>
      </w:pPr>
    </w:p>
    <w:p w14:paraId="692CF6C8" w14:textId="771C202F" w:rsidR="00727AAF" w:rsidRPr="00405EA4" w:rsidRDefault="00405EA4" w:rsidP="00405EA4">
      <w:pPr>
        <w:jc w:val="both"/>
        <w:rPr>
          <w:rFonts w:asciiTheme="majorHAnsi" w:hAnsiTheme="majorHAnsi" w:cs="Times New Roman"/>
          <w:sz w:val="22"/>
        </w:rPr>
      </w:pPr>
      <w:r w:rsidRPr="00405EA4">
        <w:rPr>
          <w:rFonts w:asciiTheme="majorHAnsi" w:hAnsiTheme="majorHAnsi" w:cs="Times New Roman"/>
          <w:b/>
          <w:sz w:val="22"/>
          <w:highlight w:val="yellow"/>
          <w:u w:val="single"/>
        </w:rPr>
        <w:t>Do oferty załączam szczegółowy program wycieczki</w:t>
      </w:r>
    </w:p>
    <w:p w14:paraId="7D043E81" w14:textId="77777777" w:rsidR="00405EA4" w:rsidRPr="00405EA4" w:rsidRDefault="00405EA4" w:rsidP="00405EA4">
      <w:pPr>
        <w:pStyle w:val="Akapitzlist"/>
        <w:spacing w:after="120"/>
        <w:ind w:left="426"/>
        <w:jc w:val="both"/>
        <w:rPr>
          <w:rFonts w:asciiTheme="majorHAnsi" w:hAnsiTheme="majorHAnsi" w:cs="Times New Roman"/>
          <w:sz w:val="20"/>
          <w:szCs w:val="20"/>
        </w:rPr>
      </w:pPr>
    </w:p>
    <w:p w14:paraId="26DED1A0" w14:textId="77777777" w:rsidR="00905A32" w:rsidRPr="008B17EF" w:rsidRDefault="00905A32" w:rsidP="00131665">
      <w:pPr>
        <w:pStyle w:val="Akapitzlist"/>
        <w:numPr>
          <w:ilvl w:val="0"/>
          <w:numId w:val="23"/>
        </w:numPr>
        <w:autoSpaceDE w:val="0"/>
        <w:autoSpaceDN w:val="0"/>
        <w:adjustRightInd w:val="0"/>
        <w:spacing w:after="60"/>
        <w:ind w:left="284" w:hanging="284"/>
        <w:jc w:val="both"/>
        <w:rPr>
          <w:rFonts w:asciiTheme="majorHAnsi" w:hAnsiTheme="majorHAnsi" w:cstheme="minorHAnsi"/>
          <w:sz w:val="20"/>
          <w:szCs w:val="20"/>
        </w:rPr>
      </w:pPr>
      <w:r w:rsidRPr="008B17EF">
        <w:rPr>
          <w:rFonts w:asciiTheme="majorHAnsi" w:hAnsiTheme="majorHAnsi" w:cstheme="minorHAnsi"/>
          <w:sz w:val="20"/>
          <w:szCs w:val="20"/>
        </w:rPr>
        <w:t xml:space="preserve">Oświadczamy, ze zrealizujemy zamówienie zgodnie z zapisami Zaproszenia, </w:t>
      </w:r>
      <w:r w:rsidR="003C4397" w:rsidRPr="003C4397">
        <w:rPr>
          <w:rFonts w:asciiTheme="majorHAnsi" w:hAnsiTheme="majorHAnsi" w:cstheme="minorHAnsi"/>
          <w:sz w:val="20"/>
          <w:szCs w:val="20"/>
        </w:rPr>
        <w:t>złożoną</w:t>
      </w:r>
      <w:r w:rsidRPr="003C4397">
        <w:rPr>
          <w:rFonts w:asciiTheme="majorHAnsi" w:hAnsiTheme="majorHAnsi" w:cstheme="minorHAnsi"/>
          <w:sz w:val="20"/>
          <w:szCs w:val="20"/>
        </w:rPr>
        <w:t xml:space="preserve"> ofertą </w:t>
      </w:r>
      <w:r w:rsidR="00435887" w:rsidRPr="008B17EF">
        <w:rPr>
          <w:rFonts w:asciiTheme="majorHAnsi" w:hAnsiTheme="majorHAnsi" w:cstheme="minorHAnsi"/>
          <w:sz w:val="20"/>
          <w:szCs w:val="20"/>
        </w:rPr>
        <w:br/>
      </w:r>
      <w:r w:rsidRPr="008B17EF">
        <w:rPr>
          <w:rFonts w:asciiTheme="majorHAnsi" w:hAnsiTheme="majorHAnsi" w:cstheme="minorHAnsi"/>
          <w:sz w:val="20"/>
          <w:szCs w:val="20"/>
        </w:rPr>
        <w:t>i załączonym do oferty szczegółowym programem wycieczki.</w:t>
      </w:r>
    </w:p>
    <w:p w14:paraId="4D1CBD38" w14:textId="77777777" w:rsidR="00905A32" w:rsidRPr="008B17EF" w:rsidRDefault="00905A32" w:rsidP="00131665">
      <w:pPr>
        <w:pStyle w:val="Akapitzlist"/>
        <w:numPr>
          <w:ilvl w:val="0"/>
          <w:numId w:val="23"/>
        </w:numPr>
        <w:autoSpaceDE w:val="0"/>
        <w:autoSpaceDN w:val="0"/>
        <w:adjustRightInd w:val="0"/>
        <w:spacing w:after="60"/>
        <w:ind w:left="284" w:hanging="284"/>
        <w:jc w:val="both"/>
        <w:rPr>
          <w:rFonts w:asciiTheme="majorHAnsi" w:hAnsiTheme="majorHAnsi" w:cstheme="minorHAnsi"/>
          <w:sz w:val="20"/>
          <w:szCs w:val="20"/>
        </w:rPr>
      </w:pPr>
      <w:r w:rsidRPr="008B17EF">
        <w:rPr>
          <w:rFonts w:asciiTheme="majorHAnsi" w:hAnsiTheme="majorHAnsi" w:cstheme="minorHAnsi"/>
          <w:sz w:val="20"/>
          <w:szCs w:val="20"/>
        </w:rPr>
        <w:t>Oświadczamy, że cena brutto obejmuje wszystkie koszty realizacji przedmiotu zamówienia.</w:t>
      </w:r>
    </w:p>
    <w:p w14:paraId="6293DBDE" w14:textId="77777777" w:rsidR="00905A32" w:rsidRPr="008B17EF" w:rsidRDefault="00905A32" w:rsidP="00131665">
      <w:pPr>
        <w:pStyle w:val="Akapitzlist"/>
        <w:numPr>
          <w:ilvl w:val="0"/>
          <w:numId w:val="23"/>
        </w:numPr>
        <w:autoSpaceDE w:val="0"/>
        <w:autoSpaceDN w:val="0"/>
        <w:adjustRightInd w:val="0"/>
        <w:spacing w:after="60"/>
        <w:ind w:left="284" w:hanging="284"/>
        <w:jc w:val="both"/>
        <w:rPr>
          <w:rFonts w:asciiTheme="majorHAnsi" w:hAnsiTheme="majorHAnsi" w:cstheme="minorHAnsi"/>
          <w:sz w:val="20"/>
          <w:szCs w:val="20"/>
        </w:rPr>
      </w:pPr>
      <w:r w:rsidRPr="008B17EF">
        <w:rPr>
          <w:rFonts w:asciiTheme="majorHAnsi" w:hAnsiTheme="majorHAnsi" w:cstheme="minorHAnsi"/>
          <w:sz w:val="20"/>
          <w:szCs w:val="20"/>
        </w:rPr>
        <w:t>Oświadczam, że posiadam stosowne uprawnienia do wykonywania określonej działalności lub czynności objętej projektem umowy.</w:t>
      </w:r>
    </w:p>
    <w:p w14:paraId="5D66BB46" w14:textId="77777777" w:rsidR="00905A32" w:rsidRPr="008B17EF" w:rsidRDefault="00905A32" w:rsidP="00131665">
      <w:pPr>
        <w:pStyle w:val="Akapitzlist"/>
        <w:numPr>
          <w:ilvl w:val="0"/>
          <w:numId w:val="23"/>
        </w:numPr>
        <w:autoSpaceDE w:val="0"/>
        <w:autoSpaceDN w:val="0"/>
        <w:adjustRightInd w:val="0"/>
        <w:spacing w:after="60"/>
        <w:ind w:left="284" w:hanging="284"/>
        <w:jc w:val="both"/>
        <w:rPr>
          <w:rFonts w:asciiTheme="majorHAnsi" w:hAnsiTheme="majorHAnsi" w:cstheme="minorHAnsi"/>
          <w:sz w:val="20"/>
          <w:szCs w:val="20"/>
        </w:rPr>
      </w:pPr>
      <w:r w:rsidRPr="008B17EF">
        <w:rPr>
          <w:rFonts w:asciiTheme="majorHAnsi" w:hAnsiTheme="majorHAnsi" w:cstheme="minorHAnsi"/>
          <w:sz w:val="20"/>
          <w:szCs w:val="20"/>
        </w:rPr>
        <w:t>Oświadczam, że uzyskałem od Zamawiającego wszelkie informacji niezbędne do rzetelnego sporządzenia niniejszej oferty zgodnie z wymogami określonymi w projekcje umowy.</w:t>
      </w:r>
    </w:p>
    <w:p w14:paraId="492B4E49" w14:textId="77777777" w:rsidR="00905A32" w:rsidRPr="008B17EF" w:rsidRDefault="00905A32" w:rsidP="00131665">
      <w:pPr>
        <w:pStyle w:val="Akapitzlist"/>
        <w:numPr>
          <w:ilvl w:val="0"/>
          <w:numId w:val="23"/>
        </w:numPr>
        <w:autoSpaceDE w:val="0"/>
        <w:autoSpaceDN w:val="0"/>
        <w:adjustRightInd w:val="0"/>
        <w:spacing w:after="60"/>
        <w:ind w:left="284" w:hanging="284"/>
        <w:jc w:val="both"/>
        <w:rPr>
          <w:rFonts w:asciiTheme="majorHAnsi" w:hAnsiTheme="majorHAnsi" w:cstheme="minorHAnsi"/>
          <w:sz w:val="20"/>
          <w:szCs w:val="20"/>
        </w:rPr>
      </w:pPr>
      <w:r w:rsidRPr="008B17EF">
        <w:rPr>
          <w:rFonts w:asciiTheme="majorHAnsi" w:hAnsiTheme="majorHAnsi" w:cstheme="minorHAnsi"/>
          <w:sz w:val="20"/>
          <w:szCs w:val="20"/>
        </w:rPr>
        <w:t>Oświadczam, że zapoznałem się z projektem umowy i nie wnoszę żadnych zastrzeżeń oraz uznaje się za związanego określonymi w niej zasadami, przez okres 30 dni od daty złożenia oferty.</w:t>
      </w:r>
    </w:p>
    <w:p w14:paraId="1D6728E7" w14:textId="77777777" w:rsidR="00905A32" w:rsidRPr="008B17EF" w:rsidRDefault="00905A32" w:rsidP="00131665">
      <w:pPr>
        <w:pStyle w:val="Akapitzlist"/>
        <w:numPr>
          <w:ilvl w:val="0"/>
          <w:numId w:val="23"/>
        </w:numPr>
        <w:autoSpaceDE w:val="0"/>
        <w:autoSpaceDN w:val="0"/>
        <w:adjustRightInd w:val="0"/>
        <w:spacing w:after="60"/>
        <w:ind w:left="284" w:hanging="284"/>
        <w:jc w:val="both"/>
        <w:rPr>
          <w:rFonts w:asciiTheme="majorHAnsi" w:hAnsiTheme="majorHAnsi" w:cstheme="minorHAnsi"/>
          <w:sz w:val="20"/>
          <w:szCs w:val="20"/>
        </w:rPr>
      </w:pPr>
      <w:r w:rsidRPr="008B17EF">
        <w:rPr>
          <w:rFonts w:asciiTheme="majorHAnsi" w:hAnsiTheme="majorHAnsi" w:cstheme="minorHAnsi"/>
          <w:sz w:val="20"/>
          <w:szCs w:val="20"/>
        </w:rPr>
        <w:t>Oświadczam, że zobowiązuję się w przypadku wyboru mojej oferty do zawarcia umowy na warunkach,  w miejscu i terminie określonych przez Zamawiającego.</w:t>
      </w:r>
    </w:p>
    <w:p w14:paraId="1998EC5A" w14:textId="77777777" w:rsidR="00905A32" w:rsidRPr="008B17EF" w:rsidRDefault="00905A32" w:rsidP="00131665">
      <w:pPr>
        <w:pStyle w:val="Akapitzlist"/>
        <w:numPr>
          <w:ilvl w:val="0"/>
          <w:numId w:val="23"/>
        </w:numPr>
        <w:autoSpaceDE w:val="0"/>
        <w:autoSpaceDN w:val="0"/>
        <w:adjustRightInd w:val="0"/>
        <w:spacing w:after="60"/>
        <w:ind w:left="284" w:hanging="284"/>
        <w:jc w:val="both"/>
        <w:rPr>
          <w:rFonts w:asciiTheme="majorHAnsi" w:hAnsiTheme="majorHAnsi" w:cstheme="minorHAnsi"/>
          <w:sz w:val="20"/>
          <w:szCs w:val="20"/>
        </w:rPr>
      </w:pPr>
      <w:r w:rsidRPr="008B17EF">
        <w:rPr>
          <w:rFonts w:asciiTheme="majorHAnsi" w:hAnsiTheme="majorHAnsi" w:cstheme="minorHAnsi"/>
          <w:sz w:val="20"/>
          <w:szCs w:val="20"/>
        </w:rPr>
        <w:lastRenderedPageBreak/>
        <w:t>Wskazujemy dostępność odpisu z właściwego rejestru lub z centralnej ewidencji i informacji</w:t>
      </w:r>
      <w:r w:rsidRPr="008B17EF">
        <w:rPr>
          <w:rFonts w:asciiTheme="majorHAnsi" w:hAnsiTheme="majorHAnsi" w:cstheme="minorHAnsi"/>
          <w:sz w:val="20"/>
          <w:szCs w:val="20"/>
        </w:rPr>
        <w:br/>
        <w:t xml:space="preserve"> o działalności gospodarczej w formie elektronicznej pod następującym adresem internetowym:</w:t>
      </w:r>
    </w:p>
    <w:p w14:paraId="1AB008A5" w14:textId="77777777" w:rsidR="00905A32" w:rsidRPr="008B17EF" w:rsidRDefault="00DD7AD0" w:rsidP="007F7B48">
      <w:pPr>
        <w:widowControl w:val="0"/>
        <w:autoSpaceDE w:val="0"/>
        <w:autoSpaceDN w:val="0"/>
        <w:adjustRightInd w:val="0"/>
        <w:ind w:left="284"/>
        <w:rPr>
          <w:rFonts w:asciiTheme="majorHAnsi" w:hAnsiTheme="majorHAnsi" w:cstheme="minorHAnsi"/>
          <w:sz w:val="20"/>
          <w:szCs w:val="20"/>
        </w:rPr>
      </w:pPr>
      <w:hyperlink r:id="rId10" w:history="1">
        <w:r w:rsidR="00A14EBE" w:rsidRPr="00360FB3">
          <w:rPr>
            <w:rStyle w:val="Hipercze"/>
            <w:rFonts w:asciiTheme="majorHAnsi" w:hAnsiTheme="majorHAnsi" w:cstheme="minorHAnsi"/>
            <w:sz w:val="20"/>
            <w:szCs w:val="20"/>
          </w:rPr>
          <w:t>https://prs.ms.gov.pl</w:t>
        </w:r>
      </w:hyperlink>
      <w:r w:rsidR="00905A32" w:rsidRPr="008B17EF">
        <w:rPr>
          <w:rFonts w:asciiTheme="majorHAnsi" w:hAnsiTheme="majorHAnsi" w:cstheme="minorHAnsi"/>
          <w:sz w:val="20"/>
          <w:szCs w:val="20"/>
        </w:rPr>
        <w:t xml:space="preserve"> - dla odpisu z Krajowego Rejestru Sądowego</w:t>
      </w:r>
      <w:r w:rsidR="00905A32" w:rsidRPr="008B17EF">
        <w:rPr>
          <w:rFonts w:asciiTheme="majorHAnsi" w:hAnsiTheme="majorHAnsi" w:cstheme="minorHAnsi"/>
          <w:sz w:val="20"/>
          <w:szCs w:val="20"/>
          <w:vertAlign w:val="superscript"/>
        </w:rPr>
        <w:t>*)</w:t>
      </w:r>
    </w:p>
    <w:p w14:paraId="6E487483" w14:textId="77777777" w:rsidR="00905A32" w:rsidRPr="008B17EF" w:rsidRDefault="00DD7AD0" w:rsidP="007F7B48">
      <w:pPr>
        <w:widowControl w:val="0"/>
        <w:autoSpaceDE w:val="0"/>
        <w:autoSpaceDN w:val="0"/>
        <w:adjustRightInd w:val="0"/>
        <w:ind w:left="284"/>
        <w:rPr>
          <w:rFonts w:asciiTheme="majorHAnsi" w:hAnsiTheme="majorHAnsi" w:cstheme="minorHAnsi"/>
          <w:sz w:val="20"/>
          <w:szCs w:val="20"/>
        </w:rPr>
      </w:pPr>
      <w:hyperlink r:id="rId11" w:history="1">
        <w:r w:rsidR="00905A32" w:rsidRPr="008B17EF">
          <w:rPr>
            <w:rFonts w:asciiTheme="majorHAnsi" w:hAnsiTheme="majorHAnsi" w:cstheme="minorHAnsi"/>
            <w:sz w:val="20"/>
            <w:szCs w:val="20"/>
          </w:rPr>
          <w:t>https://www.ceidg.gov.pl</w:t>
        </w:r>
      </w:hyperlink>
      <w:r w:rsidR="00524B2F">
        <w:rPr>
          <w:rFonts w:asciiTheme="majorHAnsi" w:hAnsiTheme="majorHAnsi" w:cstheme="minorHAnsi"/>
          <w:sz w:val="20"/>
          <w:szCs w:val="20"/>
        </w:rPr>
        <w:t xml:space="preserve"> - dla odpisu z </w:t>
      </w:r>
      <w:proofErr w:type="spellStart"/>
      <w:r w:rsidR="00524B2F">
        <w:rPr>
          <w:rFonts w:asciiTheme="majorHAnsi" w:hAnsiTheme="majorHAnsi" w:cstheme="minorHAnsi"/>
          <w:sz w:val="20"/>
          <w:szCs w:val="20"/>
        </w:rPr>
        <w:t>CEiD</w:t>
      </w:r>
      <w:r w:rsidR="00905A32" w:rsidRPr="008B17EF">
        <w:rPr>
          <w:rFonts w:asciiTheme="majorHAnsi" w:hAnsiTheme="majorHAnsi" w:cstheme="minorHAnsi"/>
          <w:sz w:val="20"/>
          <w:szCs w:val="20"/>
        </w:rPr>
        <w:t>G</w:t>
      </w:r>
      <w:proofErr w:type="spellEnd"/>
      <w:r w:rsidR="00905A32" w:rsidRPr="008B17EF">
        <w:rPr>
          <w:rFonts w:asciiTheme="majorHAnsi" w:hAnsiTheme="majorHAnsi" w:cstheme="minorHAnsi"/>
          <w:sz w:val="20"/>
          <w:szCs w:val="20"/>
          <w:vertAlign w:val="superscript"/>
        </w:rPr>
        <w:t>*)</w:t>
      </w:r>
    </w:p>
    <w:p w14:paraId="6CAAA5DF" w14:textId="77777777" w:rsidR="00905A32" w:rsidRPr="008B17EF" w:rsidRDefault="00905A32" w:rsidP="007F7B48">
      <w:pPr>
        <w:widowControl w:val="0"/>
        <w:autoSpaceDE w:val="0"/>
        <w:autoSpaceDN w:val="0"/>
        <w:adjustRightInd w:val="0"/>
        <w:spacing w:after="60"/>
        <w:ind w:left="284"/>
        <w:rPr>
          <w:rFonts w:asciiTheme="majorHAnsi" w:hAnsiTheme="majorHAnsi" w:cstheme="minorHAnsi"/>
          <w:sz w:val="20"/>
          <w:szCs w:val="20"/>
          <w:vertAlign w:val="superscript"/>
        </w:rPr>
      </w:pPr>
      <w:r w:rsidRPr="008B17EF">
        <w:rPr>
          <w:rFonts w:asciiTheme="majorHAnsi" w:hAnsiTheme="majorHAnsi" w:cstheme="minorHAnsi"/>
          <w:sz w:val="20"/>
          <w:szCs w:val="20"/>
        </w:rPr>
        <w:t>https://…………………………. - inny dokument</w:t>
      </w:r>
      <w:r w:rsidRPr="008B17EF">
        <w:rPr>
          <w:rFonts w:asciiTheme="majorHAnsi" w:hAnsiTheme="majorHAnsi" w:cstheme="minorHAnsi"/>
          <w:sz w:val="20"/>
          <w:szCs w:val="20"/>
          <w:vertAlign w:val="superscript"/>
        </w:rPr>
        <w:t>*)</w:t>
      </w:r>
    </w:p>
    <w:p w14:paraId="69AA4595" w14:textId="77777777" w:rsidR="00905A32" w:rsidRPr="008B17EF" w:rsidRDefault="00905A32" w:rsidP="007F7B48">
      <w:pPr>
        <w:spacing w:after="60"/>
        <w:ind w:left="284" w:hanging="284"/>
        <w:jc w:val="both"/>
        <w:rPr>
          <w:rFonts w:asciiTheme="majorHAnsi" w:hAnsiTheme="majorHAnsi" w:cstheme="minorHAnsi"/>
          <w:sz w:val="20"/>
          <w:szCs w:val="20"/>
        </w:rPr>
      </w:pPr>
      <w:r w:rsidRPr="008B17EF">
        <w:rPr>
          <w:rFonts w:asciiTheme="majorHAnsi" w:hAnsiTheme="majorHAnsi" w:cstheme="minorHAnsi"/>
          <w:sz w:val="20"/>
          <w:szCs w:val="20"/>
        </w:rPr>
        <w:t>8. Oświadczam, że wypełniłem obowiązki informacyjne przewidziane w art. 13 lub art. 14 RODO</w:t>
      </w:r>
      <w:r w:rsidRPr="008B17EF">
        <w:rPr>
          <w:rFonts w:asciiTheme="majorHAnsi" w:hAnsiTheme="majorHAnsi" w:cstheme="minorHAnsi"/>
          <w:sz w:val="20"/>
          <w:szCs w:val="20"/>
          <w:vertAlign w:val="superscript"/>
        </w:rPr>
        <w:t>1)</w:t>
      </w:r>
      <w:r w:rsidRPr="008B17EF">
        <w:rPr>
          <w:rFonts w:asciiTheme="majorHAnsi" w:hAnsiTheme="majorHAnsi" w:cstheme="minorHAnsi"/>
          <w:sz w:val="20"/>
          <w:szCs w:val="20"/>
        </w:rPr>
        <w:t xml:space="preserve"> wobec osób fizycznych, od których dane osobowe bezpośrednio lub pośrednio pozyskałem w celu ubiegania się o udzielenie zamówienia publicznego w niniejszym postępowaniu.**</w:t>
      </w:r>
    </w:p>
    <w:p w14:paraId="443C62C9" w14:textId="77777777" w:rsidR="00905A32" w:rsidRPr="008B17EF" w:rsidRDefault="00905A32" w:rsidP="007F7B48">
      <w:pPr>
        <w:spacing w:after="60"/>
        <w:ind w:left="284" w:hanging="284"/>
        <w:jc w:val="both"/>
        <w:rPr>
          <w:rFonts w:asciiTheme="majorHAnsi" w:hAnsiTheme="majorHAnsi" w:cstheme="minorHAnsi"/>
          <w:sz w:val="20"/>
          <w:szCs w:val="20"/>
        </w:rPr>
      </w:pPr>
      <w:r w:rsidRPr="008B17EF">
        <w:rPr>
          <w:rFonts w:asciiTheme="majorHAnsi" w:eastAsia="Verdana,Bold" w:hAnsiTheme="majorHAnsi" w:cstheme="minorHAnsi"/>
          <w:bCs/>
          <w:sz w:val="20"/>
          <w:szCs w:val="20"/>
          <w:lang w:eastAsia="pl-PL"/>
        </w:rPr>
        <w:t>9. Oświadczamy</w:t>
      </w:r>
      <w:r w:rsidRPr="008B17EF">
        <w:rPr>
          <w:rFonts w:asciiTheme="majorHAnsi" w:eastAsia="Times New Roman" w:hAnsiTheme="majorHAnsi" w:cstheme="minorHAnsi"/>
          <w:sz w:val="20"/>
          <w:szCs w:val="20"/>
          <w:lang w:eastAsia="pl-PL"/>
        </w:rPr>
        <w:t xml:space="preserve">, iż informacje i dokumenty zawarte na stronach nr od _____ do _____ stanowią tajemnicę przedsiębiorstwa w rozumieniu przepisów o zwalczaniu nieuczciwej konkurencji i zastrzegamy, że nie mogą być one udostępniane. </w:t>
      </w:r>
    </w:p>
    <w:p w14:paraId="5BA683F2" w14:textId="77777777" w:rsidR="00905A32" w:rsidRPr="008B17EF" w:rsidRDefault="00905A32" w:rsidP="007F7B48">
      <w:pPr>
        <w:ind w:left="357" w:hanging="11"/>
        <w:rPr>
          <w:rFonts w:asciiTheme="majorHAnsi" w:hAnsiTheme="majorHAnsi" w:cstheme="minorHAnsi"/>
          <w:sz w:val="20"/>
          <w:szCs w:val="20"/>
        </w:rPr>
      </w:pPr>
    </w:p>
    <w:p w14:paraId="1E20CD55" w14:textId="77777777" w:rsidR="00905A32" w:rsidRPr="008B17EF" w:rsidRDefault="00905A32" w:rsidP="007F7B48">
      <w:pPr>
        <w:ind w:left="357" w:hanging="11"/>
        <w:rPr>
          <w:rFonts w:asciiTheme="majorHAnsi" w:hAnsiTheme="majorHAnsi" w:cstheme="minorHAnsi"/>
          <w:sz w:val="20"/>
          <w:szCs w:val="20"/>
        </w:rPr>
      </w:pPr>
    </w:p>
    <w:p w14:paraId="6B71F75D" w14:textId="77777777" w:rsidR="00905A32" w:rsidRPr="008B17EF" w:rsidRDefault="00980E63" w:rsidP="007F7B48">
      <w:pPr>
        <w:ind w:left="357" w:hanging="11"/>
        <w:rPr>
          <w:rFonts w:asciiTheme="majorHAnsi" w:hAnsiTheme="majorHAnsi" w:cstheme="minorHAnsi"/>
          <w:sz w:val="20"/>
          <w:szCs w:val="20"/>
        </w:rPr>
      </w:pPr>
      <w:r>
        <w:rPr>
          <w:rFonts w:asciiTheme="majorHAnsi" w:hAnsiTheme="majorHAnsi" w:cstheme="minorHAnsi"/>
          <w:sz w:val="20"/>
          <w:szCs w:val="20"/>
        </w:rPr>
        <w:t>data</w:t>
      </w:r>
      <w:r w:rsidR="00905A32" w:rsidRPr="008B17EF">
        <w:rPr>
          <w:rFonts w:asciiTheme="majorHAnsi" w:hAnsiTheme="majorHAnsi" w:cstheme="minorHAnsi"/>
          <w:sz w:val="20"/>
          <w:szCs w:val="20"/>
        </w:rPr>
        <w:t xml:space="preserve"> ..............................</w:t>
      </w:r>
    </w:p>
    <w:p w14:paraId="0E2BA18D" w14:textId="77777777" w:rsidR="00905A32" w:rsidRPr="008B17EF" w:rsidRDefault="00905A32" w:rsidP="007F7B48">
      <w:pPr>
        <w:ind w:left="5398"/>
        <w:rPr>
          <w:rFonts w:asciiTheme="majorHAnsi" w:hAnsiTheme="majorHAnsi" w:cstheme="minorHAnsi"/>
          <w:sz w:val="20"/>
          <w:szCs w:val="20"/>
        </w:rPr>
      </w:pPr>
    </w:p>
    <w:p w14:paraId="3AE14DF4" w14:textId="77777777" w:rsidR="00905A32" w:rsidRPr="008B17EF" w:rsidRDefault="00905A32" w:rsidP="007F7B48">
      <w:pPr>
        <w:ind w:left="5398"/>
        <w:jc w:val="center"/>
        <w:rPr>
          <w:rFonts w:asciiTheme="majorHAnsi" w:hAnsiTheme="majorHAnsi" w:cstheme="minorHAnsi"/>
          <w:sz w:val="20"/>
          <w:szCs w:val="20"/>
        </w:rPr>
      </w:pPr>
      <w:r w:rsidRPr="008B17EF">
        <w:rPr>
          <w:rFonts w:asciiTheme="majorHAnsi" w:hAnsiTheme="majorHAnsi" w:cstheme="minorHAnsi"/>
          <w:sz w:val="20"/>
          <w:szCs w:val="20"/>
        </w:rPr>
        <w:t>……………………………………………….………</w:t>
      </w:r>
    </w:p>
    <w:p w14:paraId="7078582A" w14:textId="77777777" w:rsidR="00905A32" w:rsidRPr="008B17EF" w:rsidRDefault="00905A32" w:rsidP="007F7B48">
      <w:pPr>
        <w:tabs>
          <w:tab w:val="center" w:pos="4536"/>
          <w:tab w:val="left" w:pos="5160"/>
          <w:tab w:val="right" w:pos="9072"/>
        </w:tabs>
        <w:ind w:left="5398"/>
        <w:jc w:val="center"/>
        <w:rPr>
          <w:rFonts w:asciiTheme="majorHAnsi" w:hAnsiTheme="majorHAnsi" w:cstheme="minorHAnsi"/>
          <w:sz w:val="20"/>
          <w:szCs w:val="20"/>
        </w:rPr>
      </w:pPr>
      <w:r w:rsidRPr="008B17EF">
        <w:rPr>
          <w:rFonts w:asciiTheme="majorHAnsi" w:hAnsiTheme="majorHAnsi" w:cstheme="minorHAnsi"/>
          <w:sz w:val="20"/>
          <w:szCs w:val="20"/>
        </w:rPr>
        <w:t>podpis osoby/ osób upoważnionych</w:t>
      </w:r>
    </w:p>
    <w:p w14:paraId="53DB2AE2" w14:textId="77777777" w:rsidR="00905A32" w:rsidRPr="008B17EF" w:rsidRDefault="00905A32" w:rsidP="007F7B48">
      <w:pPr>
        <w:ind w:left="5398"/>
        <w:jc w:val="center"/>
        <w:rPr>
          <w:rFonts w:asciiTheme="majorHAnsi" w:hAnsiTheme="majorHAnsi" w:cstheme="minorHAnsi"/>
          <w:sz w:val="20"/>
          <w:szCs w:val="20"/>
        </w:rPr>
      </w:pPr>
      <w:r w:rsidRPr="008B17EF">
        <w:rPr>
          <w:rFonts w:asciiTheme="majorHAnsi" w:hAnsiTheme="majorHAnsi" w:cstheme="minorHAnsi"/>
          <w:sz w:val="20"/>
          <w:szCs w:val="20"/>
        </w:rPr>
        <w:t>do składania oświadczeń woli</w:t>
      </w:r>
    </w:p>
    <w:p w14:paraId="1A090209" w14:textId="77777777" w:rsidR="00905A32" w:rsidRDefault="00905A32" w:rsidP="007F7B48">
      <w:pPr>
        <w:spacing w:after="60"/>
        <w:rPr>
          <w:rFonts w:asciiTheme="majorHAnsi" w:hAnsiTheme="majorHAnsi" w:cstheme="minorHAnsi"/>
          <w:b/>
          <w:sz w:val="20"/>
          <w:szCs w:val="20"/>
          <w:u w:val="single"/>
        </w:rPr>
      </w:pPr>
    </w:p>
    <w:p w14:paraId="669FD641" w14:textId="77777777" w:rsidR="00A50925" w:rsidRDefault="00A50925" w:rsidP="007F7B48">
      <w:pPr>
        <w:spacing w:after="60"/>
        <w:rPr>
          <w:rFonts w:asciiTheme="majorHAnsi" w:hAnsiTheme="majorHAnsi" w:cstheme="minorHAnsi"/>
          <w:b/>
          <w:sz w:val="20"/>
          <w:szCs w:val="20"/>
          <w:u w:val="single"/>
        </w:rPr>
      </w:pPr>
    </w:p>
    <w:p w14:paraId="1CEB644A" w14:textId="77777777" w:rsidR="00A50925" w:rsidRDefault="00A50925" w:rsidP="007F7B48">
      <w:pPr>
        <w:spacing w:after="60"/>
        <w:rPr>
          <w:rFonts w:asciiTheme="majorHAnsi" w:hAnsiTheme="majorHAnsi" w:cstheme="minorHAnsi"/>
          <w:b/>
          <w:sz w:val="20"/>
          <w:szCs w:val="20"/>
          <w:u w:val="single"/>
        </w:rPr>
      </w:pPr>
    </w:p>
    <w:p w14:paraId="0D733B36" w14:textId="77777777" w:rsidR="00A50925" w:rsidRDefault="00A50925" w:rsidP="007F7B48">
      <w:pPr>
        <w:spacing w:after="60"/>
        <w:rPr>
          <w:rFonts w:asciiTheme="majorHAnsi" w:hAnsiTheme="majorHAnsi" w:cstheme="minorHAnsi"/>
          <w:b/>
          <w:sz w:val="20"/>
          <w:szCs w:val="20"/>
          <w:u w:val="single"/>
        </w:rPr>
      </w:pPr>
    </w:p>
    <w:p w14:paraId="18B32F4E" w14:textId="77777777" w:rsidR="00A50925" w:rsidRDefault="00A50925" w:rsidP="007F7B48">
      <w:pPr>
        <w:spacing w:after="60"/>
        <w:rPr>
          <w:rFonts w:asciiTheme="majorHAnsi" w:hAnsiTheme="majorHAnsi" w:cstheme="minorHAnsi"/>
          <w:b/>
          <w:sz w:val="20"/>
          <w:szCs w:val="20"/>
          <w:u w:val="single"/>
        </w:rPr>
      </w:pPr>
    </w:p>
    <w:p w14:paraId="2D2A8F04" w14:textId="77777777" w:rsidR="00A50925" w:rsidRDefault="00A50925" w:rsidP="007F7B48">
      <w:pPr>
        <w:spacing w:after="60"/>
        <w:rPr>
          <w:rFonts w:asciiTheme="majorHAnsi" w:hAnsiTheme="majorHAnsi" w:cstheme="minorHAnsi"/>
          <w:b/>
          <w:sz w:val="20"/>
          <w:szCs w:val="20"/>
          <w:u w:val="single"/>
        </w:rPr>
      </w:pPr>
    </w:p>
    <w:p w14:paraId="54BD5176" w14:textId="77777777" w:rsidR="00A50925" w:rsidRDefault="00A50925" w:rsidP="007F7B48">
      <w:pPr>
        <w:spacing w:after="60"/>
        <w:rPr>
          <w:rFonts w:asciiTheme="majorHAnsi" w:hAnsiTheme="majorHAnsi" w:cstheme="minorHAnsi"/>
          <w:b/>
          <w:sz w:val="20"/>
          <w:szCs w:val="20"/>
          <w:u w:val="single"/>
        </w:rPr>
      </w:pPr>
    </w:p>
    <w:p w14:paraId="7DEB00DE" w14:textId="77777777" w:rsidR="00A50925" w:rsidRDefault="00A50925" w:rsidP="007F7B48">
      <w:pPr>
        <w:spacing w:after="60"/>
        <w:rPr>
          <w:rFonts w:asciiTheme="majorHAnsi" w:hAnsiTheme="majorHAnsi" w:cstheme="minorHAnsi"/>
          <w:b/>
          <w:sz w:val="20"/>
          <w:szCs w:val="20"/>
          <w:u w:val="single"/>
        </w:rPr>
      </w:pPr>
    </w:p>
    <w:p w14:paraId="3B8D3F28" w14:textId="77777777" w:rsidR="00A50925" w:rsidRDefault="00A50925" w:rsidP="007F7B48">
      <w:pPr>
        <w:spacing w:after="60"/>
        <w:rPr>
          <w:rFonts w:asciiTheme="majorHAnsi" w:hAnsiTheme="majorHAnsi" w:cstheme="minorHAnsi"/>
          <w:b/>
          <w:sz w:val="20"/>
          <w:szCs w:val="20"/>
          <w:u w:val="single"/>
        </w:rPr>
      </w:pPr>
    </w:p>
    <w:p w14:paraId="34BCBAC6" w14:textId="77777777" w:rsidR="00A50925" w:rsidRDefault="00A50925" w:rsidP="007F7B48">
      <w:pPr>
        <w:spacing w:after="60"/>
        <w:rPr>
          <w:rFonts w:asciiTheme="majorHAnsi" w:hAnsiTheme="majorHAnsi" w:cstheme="minorHAnsi"/>
          <w:b/>
          <w:sz w:val="20"/>
          <w:szCs w:val="20"/>
          <w:u w:val="single"/>
        </w:rPr>
      </w:pPr>
    </w:p>
    <w:p w14:paraId="4755FE38" w14:textId="77777777" w:rsidR="007F2672" w:rsidRDefault="007F2672" w:rsidP="007F7B48">
      <w:pPr>
        <w:spacing w:after="60"/>
        <w:rPr>
          <w:rFonts w:asciiTheme="majorHAnsi" w:hAnsiTheme="majorHAnsi" w:cstheme="minorHAnsi"/>
          <w:b/>
          <w:sz w:val="20"/>
          <w:szCs w:val="20"/>
          <w:u w:val="single"/>
        </w:rPr>
      </w:pPr>
    </w:p>
    <w:p w14:paraId="49067E57" w14:textId="77777777" w:rsidR="007F2672" w:rsidRDefault="007F2672" w:rsidP="007F7B48">
      <w:pPr>
        <w:spacing w:after="60"/>
        <w:rPr>
          <w:rFonts w:asciiTheme="majorHAnsi" w:hAnsiTheme="majorHAnsi" w:cstheme="minorHAnsi"/>
          <w:b/>
          <w:sz w:val="20"/>
          <w:szCs w:val="20"/>
          <w:u w:val="single"/>
        </w:rPr>
      </w:pPr>
    </w:p>
    <w:p w14:paraId="19299AD6" w14:textId="77777777" w:rsidR="007F2672" w:rsidRDefault="007F2672" w:rsidP="007F7B48">
      <w:pPr>
        <w:spacing w:after="60"/>
        <w:rPr>
          <w:rFonts w:asciiTheme="majorHAnsi" w:hAnsiTheme="majorHAnsi" w:cstheme="minorHAnsi"/>
          <w:b/>
          <w:sz w:val="20"/>
          <w:szCs w:val="20"/>
          <w:u w:val="single"/>
        </w:rPr>
      </w:pPr>
    </w:p>
    <w:p w14:paraId="6C25C54D" w14:textId="77777777" w:rsidR="007F2672" w:rsidRDefault="007F2672" w:rsidP="007F7B48">
      <w:pPr>
        <w:spacing w:after="60"/>
        <w:rPr>
          <w:rFonts w:asciiTheme="majorHAnsi" w:hAnsiTheme="majorHAnsi" w:cstheme="minorHAnsi"/>
          <w:b/>
          <w:sz w:val="20"/>
          <w:szCs w:val="20"/>
          <w:u w:val="single"/>
        </w:rPr>
      </w:pPr>
    </w:p>
    <w:p w14:paraId="000F18B5" w14:textId="77777777" w:rsidR="00980E63" w:rsidRDefault="00980E63" w:rsidP="007F7B48">
      <w:pPr>
        <w:spacing w:after="60"/>
        <w:rPr>
          <w:rFonts w:asciiTheme="majorHAnsi" w:hAnsiTheme="majorHAnsi" w:cstheme="minorHAnsi"/>
          <w:b/>
          <w:sz w:val="20"/>
          <w:szCs w:val="20"/>
          <w:u w:val="single"/>
        </w:rPr>
      </w:pPr>
    </w:p>
    <w:p w14:paraId="5E338370" w14:textId="77777777" w:rsidR="00155E70" w:rsidRDefault="00155E70" w:rsidP="007F7B48">
      <w:pPr>
        <w:spacing w:after="60"/>
        <w:rPr>
          <w:rFonts w:asciiTheme="majorHAnsi" w:hAnsiTheme="majorHAnsi" w:cstheme="minorHAnsi"/>
          <w:b/>
          <w:sz w:val="20"/>
          <w:szCs w:val="20"/>
          <w:u w:val="single"/>
        </w:rPr>
      </w:pPr>
    </w:p>
    <w:p w14:paraId="7946358E" w14:textId="77777777" w:rsidR="00155E70" w:rsidRDefault="00155E70" w:rsidP="007F7B48">
      <w:pPr>
        <w:spacing w:after="60"/>
        <w:rPr>
          <w:rFonts w:asciiTheme="majorHAnsi" w:hAnsiTheme="majorHAnsi" w:cstheme="minorHAnsi"/>
          <w:b/>
          <w:sz w:val="20"/>
          <w:szCs w:val="20"/>
          <w:u w:val="single"/>
        </w:rPr>
      </w:pPr>
    </w:p>
    <w:p w14:paraId="15817635" w14:textId="77777777" w:rsidR="00155E70" w:rsidRDefault="00155E70" w:rsidP="007F7B48">
      <w:pPr>
        <w:spacing w:after="60"/>
        <w:rPr>
          <w:rFonts w:asciiTheme="majorHAnsi" w:hAnsiTheme="majorHAnsi" w:cstheme="minorHAnsi"/>
          <w:b/>
          <w:sz w:val="20"/>
          <w:szCs w:val="20"/>
          <w:u w:val="single"/>
        </w:rPr>
      </w:pPr>
    </w:p>
    <w:p w14:paraId="22A09F34" w14:textId="77777777" w:rsidR="00155E70" w:rsidRDefault="00155E70" w:rsidP="007F7B48">
      <w:pPr>
        <w:spacing w:after="60"/>
        <w:rPr>
          <w:rFonts w:asciiTheme="majorHAnsi" w:hAnsiTheme="majorHAnsi" w:cstheme="minorHAnsi"/>
          <w:b/>
          <w:sz w:val="20"/>
          <w:szCs w:val="20"/>
          <w:u w:val="single"/>
        </w:rPr>
      </w:pPr>
    </w:p>
    <w:p w14:paraId="07086077" w14:textId="77777777" w:rsidR="00980E63" w:rsidRDefault="00980E63" w:rsidP="007F7B48">
      <w:pPr>
        <w:spacing w:after="60"/>
        <w:rPr>
          <w:rFonts w:asciiTheme="majorHAnsi" w:hAnsiTheme="majorHAnsi" w:cstheme="minorHAnsi"/>
          <w:b/>
          <w:sz w:val="20"/>
          <w:szCs w:val="20"/>
          <w:u w:val="single"/>
        </w:rPr>
      </w:pPr>
    </w:p>
    <w:p w14:paraId="67696F26" w14:textId="77777777" w:rsidR="00980E63" w:rsidRDefault="00980E63" w:rsidP="007F7B48">
      <w:pPr>
        <w:spacing w:after="60"/>
        <w:rPr>
          <w:rFonts w:asciiTheme="majorHAnsi" w:hAnsiTheme="majorHAnsi" w:cstheme="minorHAnsi"/>
          <w:b/>
          <w:sz w:val="20"/>
          <w:szCs w:val="20"/>
          <w:u w:val="single"/>
        </w:rPr>
      </w:pPr>
    </w:p>
    <w:p w14:paraId="52D9EE4E" w14:textId="77777777" w:rsidR="00980E63" w:rsidRDefault="00980E63" w:rsidP="007F7B48">
      <w:pPr>
        <w:spacing w:after="60"/>
        <w:rPr>
          <w:rFonts w:asciiTheme="majorHAnsi" w:hAnsiTheme="majorHAnsi" w:cstheme="minorHAnsi"/>
          <w:b/>
          <w:sz w:val="20"/>
          <w:szCs w:val="20"/>
          <w:u w:val="single"/>
        </w:rPr>
      </w:pPr>
    </w:p>
    <w:p w14:paraId="0D97F696" w14:textId="77777777" w:rsidR="00727AAF" w:rsidRDefault="00727AAF" w:rsidP="007F7B48">
      <w:pPr>
        <w:spacing w:after="60"/>
        <w:rPr>
          <w:rFonts w:asciiTheme="majorHAnsi" w:hAnsiTheme="majorHAnsi" w:cstheme="minorHAnsi"/>
          <w:b/>
          <w:sz w:val="20"/>
          <w:szCs w:val="20"/>
          <w:u w:val="single"/>
        </w:rPr>
      </w:pPr>
    </w:p>
    <w:p w14:paraId="19DBA093" w14:textId="77777777" w:rsidR="00953821" w:rsidRDefault="00953821" w:rsidP="007F7B48">
      <w:pPr>
        <w:spacing w:after="60"/>
        <w:rPr>
          <w:rFonts w:asciiTheme="majorHAnsi" w:hAnsiTheme="majorHAnsi" w:cstheme="minorHAnsi"/>
          <w:b/>
          <w:sz w:val="20"/>
          <w:szCs w:val="20"/>
          <w:u w:val="single"/>
        </w:rPr>
      </w:pPr>
    </w:p>
    <w:p w14:paraId="19ABF734" w14:textId="77777777" w:rsidR="007F2672" w:rsidRPr="008B17EF" w:rsidRDefault="007F2672" w:rsidP="007F7B48">
      <w:pPr>
        <w:spacing w:after="60"/>
        <w:rPr>
          <w:rFonts w:asciiTheme="majorHAnsi" w:hAnsiTheme="majorHAnsi" w:cstheme="minorHAnsi"/>
          <w:b/>
          <w:sz w:val="20"/>
          <w:szCs w:val="20"/>
          <w:u w:val="single"/>
        </w:rPr>
      </w:pPr>
    </w:p>
    <w:p w14:paraId="75374A86" w14:textId="77777777" w:rsidR="00905A32" w:rsidRPr="00A50925" w:rsidRDefault="00905A32" w:rsidP="007F7B48">
      <w:pPr>
        <w:spacing w:after="60"/>
        <w:jc w:val="both"/>
        <w:rPr>
          <w:rFonts w:asciiTheme="majorHAnsi" w:hAnsiTheme="majorHAnsi" w:cstheme="minorHAnsi"/>
          <w:sz w:val="16"/>
          <w:szCs w:val="16"/>
        </w:rPr>
      </w:pPr>
      <w:r w:rsidRPr="00A50925">
        <w:rPr>
          <w:rFonts w:asciiTheme="majorHAnsi" w:hAnsiTheme="majorHAnsi" w:cstheme="minorHAnsi"/>
          <w:sz w:val="16"/>
          <w:szCs w:val="16"/>
        </w:rPr>
        <w:t>** W przypadku gdy wykonawca nie przekazuje danych osobowych innych niż bezpośrednio jego dotyczących lub zachodzi   wyłączenie stosowania obowiązku informacyjnego, stosownie do art. 13 ust. 4 lub art. 14 ust. 5 RODO treści oświadczenia wykonawca nie składa (usunięcie treści oświadczenia np. przez jego wykreślenie).</w:t>
      </w:r>
    </w:p>
    <w:p w14:paraId="6532DF34" w14:textId="77777777" w:rsidR="00905A32" w:rsidRPr="00A50925" w:rsidRDefault="00905A32" w:rsidP="007F7B48">
      <w:pPr>
        <w:spacing w:after="60"/>
        <w:jc w:val="both"/>
        <w:rPr>
          <w:rFonts w:asciiTheme="majorHAnsi" w:hAnsiTheme="majorHAnsi" w:cstheme="minorHAnsi"/>
          <w:sz w:val="16"/>
          <w:szCs w:val="16"/>
        </w:rPr>
      </w:pPr>
      <w:r w:rsidRPr="00A50925">
        <w:rPr>
          <w:rFonts w:asciiTheme="majorHAnsi" w:hAnsiTheme="majorHAnsi" w:cstheme="minorHAnsi"/>
          <w:sz w:val="16"/>
          <w:szCs w:val="16"/>
          <w:vertAlign w:val="superscript"/>
        </w:rPr>
        <w:t>1)</w:t>
      </w:r>
      <w:r w:rsidRPr="00A50925">
        <w:rPr>
          <w:rFonts w:asciiTheme="majorHAnsi" w:hAnsiTheme="majorHAnsi" w:cstheme="minorHAnsi"/>
          <w:sz w:val="16"/>
          <w:szCs w:val="16"/>
        </w:rPr>
        <w:t xml:space="preserve"> 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w:t>
      </w:r>
    </w:p>
    <w:p w14:paraId="6BA9B6B7" w14:textId="77777777" w:rsidR="00B970F8" w:rsidRPr="0057407A" w:rsidRDefault="00905A32" w:rsidP="00A50925">
      <w:pPr>
        <w:spacing w:after="60"/>
        <w:jc w:val="both"/>
        <w:rPr>
          <w:rFonts w:asciiTheme="majorHAnsi" w:hAnsiTheme="majorHAnsi" w:cstheme="minorHAnsi"/>
          <w:sz w:val="16"/>
          <w:szCs w:val="16"/>
        </w:rPr>
      </w:pPr>
      <w:r w:rsidRPr="00A50925">
        <w:rPr>
          <w:rFonts w:asciiTheme="majorHAnsi" w:hAnsiTheme="majorHAnsi" w:cstheme="minorHAnsi"/>
          <w:sz w:val="16"/>
          <w:szCs w:val="16"/>
        </w:rPr>
        <w:t>* niepotrzebne skreślić</w:t>
      </w:r>
    </w:p>
    <w:p w14:paraId="68D368BD" w14:textId="77777777" w:rsidR="00905A32" w:rsidRPr="00A50925" w:rsidRDefault="00F136AF" w:rsidP="00727AAF">
      <w:pPr>
        <w:spacing w:after="60"/>
        <w:jc w:val="right"/>
        <w:rPr>
          <w:rFonts w:asciiTheme="majorHAnsi" w:hAnsiTheme="majorHAnsi" w:cstheme="minorHAnsi"/>
          <w:sz w:val="16"/>
          <w:szCs w:val="16"/>
        </w:rPr>
      </w:pPr>
      <w:r>
        <w:rPr>
          <w:rFonts w:asciiTheme="majorHAnsi" w:eastAsia="Calibri" w:hAnsiTheme="majorHAnsi" w:cstheme="minorHAnsi"/>
          <w:b/>
          <w:sz w:val="20"/>
          <w:szCs w:val="20"/>
          <w:u w:val="single"/>
        </w:rPr>
        <w:lastRenderedPageBreak/>
        <w:t>Załącznik nr 3</w:t>
      </w:r>
    </w:p>
    <w:p w14:paraId="116607FC" w14:textId="77777777" w:rsidR="00905A32" w:rsidRPr="008B17EF" w:rsidRDefault="00435887" w:rsidP="007F7B48">
      <w:pPr>
        <w:pStyle w:val="Tytu"/>
        <w:rPr>
          <w:rFonts w:asciiTheme="majorHAnsi" w:hAnsiTheme="majorHAnsi" w:cstheme="minorHAnsi"/>
          <w:sz w:val="20"/>
          <w:szCs w:val="20"/>
          <w:u w:val="single"/>
        </w:rPr>
      </w:pPr>
      <w:r w:rsidRPr="00754238">
        <w:rPr>
          <w:rFonts w:asciiTheme="majorHAnsi" w:hAnsiTheme="majorHAnsi" w:cstheme="minorHAnsi"/>
          <w:sz w:val="20"/>
          <w:szCs w:val="20"/>
        </w:rPr>
        <w:t xml:space="preserve">    </w:t>
      </w:r>
      <w:r w:rsidR="00905A32" w:rsidRPr="008B17EF">
        <w:rPr>
          <w:rFonts w:asciiTheme="majorHAnsi" w:hAnsiTheme="majorHAnsi" w:cstheme="minorHAnsi"/>
          <w:sz w:val="20"/>
          <w:szCs w:val="20"/>
          <w:u w:val="single"/>
        </w:rPr>
        <w:t>PROJEKT UMOWY</w:t>
      </w:r>
    </w:p>
    <w:p w14:paraId="124D028D" w14:textId="77777777" w:rsidR="00754238" w:rsidRDefault="00754238" w:rsidP="007F7B48">
      <w:pPr>
        <w:keepLines/>
        <w:autoSpaceDE w:val="0"/>
        <w:spacing w:after="60"/>
        <w:jc w:val="both"/>
        <w:rPr>
          <w:rFonts w:asciiTheme="majorHAnsi" w:eastAsia="Calibri" w:hAnsiTheme="majorHAnsi" w:cstheme="minorHAnsi"/>
          <w:b/>
          <w:sz w:val="20"/>
          <w:szCs w:val="20"/>
          <w:u w:val="single"/>
        </w:rPr>
      </w:pPr>
    </w:p>
    <w:p w14:paraId="2F6790F3" w14:textId="77777777" w:rsidR="00754238" w:rsidRDefault="00754238" w:rsidP="007F7B48">
      <w:pPr>
        <w:keepLines/>
        <w:autoSpaceDE w:val="0"/>
        <w:spacing w:after="60"/>
        <w:jc w:val="both"/>
        <w:rPr>
          <w:rFonts w:asciiTheme="majorHAnsi" w:eastAsia="Calibri" w:hAnsiTheme="majorHAnsi" w:cstheme="minorHAnsi"/>
          <w:b/>
          <w:sz w:val="20"/>
          <w:szCs w:val="20"/>
          <w:u w:val="single"/>
        </w:rPr>
      </w:pPr>
    </w:p>
    <w:p w14:paraId="333076D2" w14:textId="77777777" w:rsidR="00905A32" w:rsidRPr="008B17EF" w:rsidRDefault="00F969C8" w:rsidP="007F7B48">
      <w:pPr>
        <w:keepLines/>
        <w:autoSpaceDE w:val="0"/>
        <w:spacing w:after="60"/>
        <w:jc w:val="both"/>
        <w:rPr>
          <w:rFonts w:asciiTheme="majorHAnsi" w:eastAsia="Calibri" w:hAnsiTheme="majorHAnsi" w:cstheme="minorHAnsi"/>
          <w:sz w:val="20"/>
          <w:szCs w:val="20"/>
        </w:rPr>
      </w:pPr>
      <w:r>
        <w:rPr>
          <w:rFonts w:asciiTheme="majorHAnsi" w:eastAsia="Calibri" w:hAnsiTheme="majorHAnsi" w:cstheme="minorHAnsi"/>
          <w:sz w:val="20"/>
          <w:szCs w:val="20"/>
        </w:rPr>
        <w:t>podpisana w dniu ………………………. 202</w:t>
      </w:r>
      <w:r w:rsidR="00155E70">
        <w:rPr>
          <w:rFonts w:asciiTheme="majorHAnsi" w:eastAsia="Calibri" w:hAnsiTheme="majorHAnsi" w:cstheme="minorHAnsi"/>
          <w:sz w:val="20"/>
          <w:szCs w:val="20"/>
        </w:rPr>
        <w:t>6</w:t>
      </w:r>
      <w:r>
        <w:rPr>
          <w:rFonts w:asciiTheme="majorHAnsi" w:eastAsia="Calibri" w:hAnsiTheme="majorHAnsi" w:cstheme="minorHAnsi"/>
          <w:sz w:val="20"/>
          <w:szCs w:val="20"/>
        </w:rPr>
        <w:t xml:space="preserve"> roku </w:t>
      </w:r>
      <w:r w:rsidR="00905A32" w:rsidRPr="008B17EF">
        <w:rPr>
          <w:rFonts w:asciiTheme="majorHAnsi" w:eastAsia="Calibri" w:hAnsiTheme="majorHAnsi" w:cstheme="minorHAnsi"/>
          <w:sz w:val="20"/>
          <w:szCs w:val="20"/>
        </w:rPr>
        <w:t>pomiędzy:</w:t>
      </w:r>
    </w:p>
    <w:p w14:paraId="654B2722" w14:textId="77777777" w:rsidR="00905A32" w:rsidRPr="008B17EF" w:rsidRDefault="00905A32" w:rsidP="007F7B48">
      <w:pPr>
        <w:pStyle w:val="Nagwek5"/>
        <w:spacing w:before="0" w:after="60"/>
        <w:jc w:val="both"/>
        <w:rPr>
          <w:rFonts w:eastAsia="Times New Roman" w:cstheme="minorHAnsi"/>
          <w:b/>
          <w:color w:val="auto"/>
          <w:sz w:val="20"/>
          <w:szCs w:val="20"/>
        </w:rPr>
      </w:pPr>
      <w:r w:rsidRPr="008B17EF">
        <w:rPr>
          <w:rFonts w:eastAsia="Times New Roman" w:cstheme="minorHAnsi"/>
          <w:b/>
          <w:color w:val="auto"/>
          <w:sz w:val="20"/>
          <w:szCs w:val="20"/>
        </w:rPr>
        <w:t>Zakładem Doskonalenia Zawodowego w Kielcach</w:t>
      </w:r>
    </w:p>
    <w:p w14:paraId="0F29432F" w14:textId="77777777" w:rsidR="00905A32" w:rsidRPr="008B17EF" w:rsidRDefault="00905A32" w:rsidP="007F7B48">
      <w:pPr>
        <w:widowControl w:val="0"/>
        <w:autoSpaceDE w:val="0"/>
        <w:autoSpaceDN w:val="0"/>
        <w:adjustRightInd w:val="0"/>
        <w:spacing w:after="60"/>
        <w:jc w:val="both"/>
        <w:rPr>
          <w:rFonts w:asciiTheme="majorHAnsi" w:eastAsia="Calibri" w:hAnsiTheme="majorHAnsi" w:cstheme="minorHAnsi"/>
          <w:sz w:val="20"/>
          <w:szCs w:val="20"/>
        </w:rPr>
      </w:pPr>
      <w:r w:rsidRPr="008B17EF">
        <w:rPr>
          <w:rFonts w:asciiTheme="majorHAnsi" w:eastAsia="Calibri" w:hAnsiTheme="majorHAnsi" w:cstheme="minorHAnsi"/>
          <w:sz w:val="20"/>
          <w:szCs w:val="20"/>
        </w:rPr>
        <w:t xml:space="preserve">ul. Paderewskiego 55, 25-950 Kielce wpisanym do </w:t>
      </w:r>
      <w:r w:rsidRPr="008B17EF">
        <w:rPr>
          <w:rStyle w:val="Pogrubienie"/>
          <w:rFonts w:asciiTheme="majorHAnsi" w:eastAsia="Calibri" w:hAnsiTheme="majorHAnsi" w:cstheme="minorHAnsi"/>
          <w:sz w:val="20"/>
          <w:szCs w:val="20"/>
        </w:rPr>
        <w:t>rejestru przedsiębiorców</w:t>
      </w:r>
      <w:r w:rsidRPr="008B17EF">
        <w:rPr>
          <w:rFonts w:asciiTheme="majorHAnsi" w:eastAsia="Calibri" w:hAnsiTheme="majorHAnsi" w:cstheme="minorHAnsi"/>
          <w:b/>
          <w:sz w:val="20"/>
          <w:szCs w:val="20"/>
        </w:rPr>
        <w:t xml:space="preserve"> </w:t>
      </w:r>
      <w:r w:rsidRPr="008B17EF">
        <w:rPr>
          <w:rStyle w:val="Pogrubienie"/>
          <w:rFonts w:asciiTheme="majorHAnsi" w:eastAsia="Calibri" w:hAnsiTheme="majorHAnsi" w:cstheme="minorHAnsi"/>
          <w:sz w:val="20"/>
          <w:szCs w:val="20"/>
        </w:rPr>
        <w:t xml:space="preserve">w </w:t>
      </w:r>
      <w:r w:rsidRPr="008B17EF">
        <w:rPr>
          <w:rFonts w:asciiTheme="majorHAnsi" w:eastAsia="Calibri" w:hAnsiTheme="majorHAnsi" w:cstheme="minorHAnsi"/>
          <w:sz w:val="20"/>
          <w:szCs w:val="20"/>
        </w:rPr>
        <w:t xml:space="preserve">Sądzie Rejonowym w Kielcach Wydział X Gospodarczy Krajowego Rejestru Sądowego pod </w:t>
      </w:r>
      <w:r w:rsidRPr="008B17EF">
        <w:rPr>
          <w:rStyle w:val="Pogrubienie"/>
          <w:rFonts w:asciiTheme="majorHAnsi" w:eastAsia="Calibri" w:hAnsiTheme="majorHAnsi" w:cstheme="minorHAnsi"/>
          <w:sz w:val="20"/>
          <w:szCs w:val="20"/>
        </w:rPr>
        <w:t xml:space="preserve">numerem KRS 0000067987, </w:t>
      </w:r>
      <w:r w:rsidRPr="008B17EF">
        <w:rPr>
          <w:rFonts w:asciiTheme="majorHAnsi" w:eastAsia="Calibri" w:hAnsiTheme="majorHAnsi" w:cstheme="minorHAnsi"/>
          <w:sz w:val="20"/>
          <w:szCs w:val="20"/>
        </w:rPr>
        <w:t xml:space="preserve">NIP: 657-000-88-69, REGON 000512562  </w:t>
      </w:r>
    </w:p>
    <w:p w14:paraId="3D0310E8" w14:textId="77777777" w:rsidR="00905A32" w:rsidRPr="008B17EF" w:rsidRDefault="00905A32" w:rsidP="007F7B48">
      <w:pPr>
        <w:widowControl w:val="0"/>
        <w:suppressAutoHyphens/>
        <w:spacing w:after="60"/>
        <w:jc w:val="both"/>
        <w:rPr>
          <w:rFonts w:asciiTheme="majorHAnsi" w:eastAsia="Arial Unicode MS" w:hAnsiTheme="majorHAnsi" w:cstheme="minorHAnsi"/>
          <w:kern w:val="1"/>
          <w:sz w:val="20"/>
          <w:szCs w:val="20"/>
        </w:rPr>
      </w:pPr>
      <w:r w:rsidRPr="008B17EF">
        <w:rPr>
          <w:rFonts w:asciiTheme="majorHAnsi" w:eastAsia="Arial Unicode MS" w:hAnsiTheme="majorHAnsi" w:cstheme="minorHAnsi"/>
          <w:kern w:val="1"/>
          <w:sz w:val="20"/>
          <w:szCs w:val="20"/>
        </w:rPr>
        <w:t>reprezentowanym przez:</w:t>
      </w:r>
    </w:p>
    <w:p w14:paraId="39AC5BEA" w14:textId="77777777" w:rsidR="00754238" w:rsidRDefault="00754238" w:rsidP="007F7B48">
      <w:pPr>
        <w:widowControl w:val="0"/>
        <w:autoSpaceDE w:val="0"/>
        <w:autoSpaceDN w:val="0"/>
        <w:adjustRightInd w:val="0"/>
        <w:spacing w:after="60"/>
        <w:ind w:right="-8"/>
        <w:jc w:val="both"/>
        <w:rPr>
          <w:rFonts w:asciiTheme="majorHAnsi" w:eastAsia="Times New Roman" w:hAnsiTheme="majorHAnsi" w:cstheme="minorHAnsi"/>
          <w:sz w:val="20"/>
          <w:szCs w:val="20"/>
        </w:rPr>
      </w:pPr>
      <w:r>
        <w:rPr>
          <w:rFonts w:asciiTheme="majorHAnsi" w:eastAsia="Times New Roman" w:hAnsiTheme="majorHAnsi" w:cstheme="minorHAnsi"/>
          <w:sz w:val="20"/>
          <w:szCs w:val="20"/>
        </w:rPr>
        <w:t>…………………………………………</w:t>
      </w:r>
    </w:p>
    <w:p w14:paraId="244EEC5D" w14:textId="77777777" w:rsidR="00905A32" w:rsidRPr="008B17EF" w:rsidRDefault="00905A32" w:rsidP="007F7B48">
      <w:pPr>
        <w:widowControl w:val="0"/>
        <w:autoSpaceDE w:val="0"/>
        <w:autoSpaceDN w:val="0"/>
        <w:adjustRightInd w:val="0"/>
        <w:spacing w:after="60"/>
        <w:ind w:right="-8"/>
        <w:jc w:val="both"/>
        <w:rPr>
          <w:rFonts w:asciiTheme="majorHAnsi" w:eastAsia="Calibri" w:hAnsiTheme="majorHAnsi" w:cstheme="minorHAnsi"/>
          <w:b/>
          <w:sz w:val="20"/>
          <w:szCs w:val="20"/>
        </w:rPr>
      </w:pPr>
      <w:r w:rsidRPr="008B17EF">
        <w:rPr>
          <w:rFonts w:asciiTheme="majorHAnsi" w:eastAsia="Calibri" w:hAnsiTheme="majorHAnsi" w:cstheme="minorHAnsi"/>
          <w:sz w:val="20"/>
          <w:szCs w:val="20"/>
        </w:rPr>
        <w:t xml:space="preserve">zwanym dalej w treści Umowy </w:t>
      </w:r>
      <w:r w:rsidRPr="008B17EF">
        <w:rPr>
          <w:rFonts w:asciiTheme="majorHAnsi" w:eastAsia="Calibri" w:hAnsiTheme="majorHAnsi" w:cstheme="minorHAnsi"/>
          <w:b/>
          <w:sz w:val="20"/>
          <w:szCs w:val="20"/>
        </w:rPr>
        <w:t>Zamawiającym</w:t>
      </w:r>
    </w:p>
    <w:p w14:paraId="02CE62C9" w14:textId="77777777" w:rsidR="00905A32" w:rsidRPr="008B17EF" w:rsidRDefault="00905A32" w:rsidP="007F7B48">
      <w:pPr>
        <w:widowControl w:val="0"/>
        <w:autoSpaceDE w:val="0"/>
        <w:autoSpaceDN w:val="0"/>
        <w:adjustRightInd w:val="0"/>
        <w:spacing w:after="60"/>
        <w:ind w:right="-8"/>
        <w:jc w:val="both"/>
        <w:rPr>
          <w:rFonts w:asciiTheme="majorHAnsi" w:eastAsia="Calibri" w:hAnsiTheme="majorHAnsi" w:cstheme="minorHAnsi"/>
          <w:sz w:val="20"/>
          <w:szCs w:val="20"/>
        </w:rPr>
      </w:pPr>
      <w:r w:rsidRPr="008B17EF">
        <w:rPr>
          <w:rFonts w:asciiTheme="majorHAnsi" w:eastAsia="Calibri" w:hAnsiTheme="majorHAnsi" w:cstheme="minorHAnsi"/>
          <w:sz w:val="20"/>
          <w:szCs w:val="20"/>
        </w:rPr>
        <w:t>a</w:t>
      </w:r>
    </w:p>
    <w:p w14:paraId="42B078EF" w14:textId="77777777" w:rsidR="00905A32" w:rsidRPr="008B17EF" w:rsidRDefault="00905A32" w:rsidP="007F7B48">
      <w:pPr>
        <w:spacing w:after="60"/>
        <w:jc w:val="both"/>
        <w:rPr>
          <w:rFonts w:asciiTheme="majorHAnsi" w:eastAsia="Calibri" w:hAnsiTheme="majorHAnsi" w:cstheme="minorHAnsi"/>
          <w:bCs/>
          <w:sz w:val="20"/>
          <w:szCs w:val="20"/>
        </w:rPr>
      </w:pPr>
      <w:r w:rsidRPr="008B17EF">
        <w:rPr>
          <w:rFonts w:asciiTheme="majorHAnsi" w:eastAsia="Calibri" w:hAnsiTheme="majorHAnsi" w:cstheme="minorHAnsi"/>
          <w:bCs/>
          <w:sz w:val="20"/>
          <w:szCs w:val="20"/>
        </w:rPr>
        <w:t>……………………………………..</w:t>
      </w:r>
    </w:p>
    <w:p w14:paraId="071C4059" w14:textId="77777777" w:rsidR="00905A32" w:rsidRPr="008B17EF" w:rsidRDefault="00754238" w:rsidP="007F7B48">
      <w:pPr>
        <w:spacing w:after="60"/>
        <w:jc w:val="both"/>
        <w:rPr>
          <w:rFonts w:asciiTheme="majorHAnsi" w:eastAsia="Calibri" w:hAnsiTheme="majorHAnsi" w:cstheme="minorHAnsi"/>
          <w:bCs/>
          <w:sz w:val="20"/>
          <w:szCs w:val="20"/>
        </w:rPr>
      </w:pPr>
      <w:r>
        <w:rPr>
          <w:rFonts w:asciiTheme="majorHAnsi" w:eastAsia="Calibri" w:hAnsiTheme="majorHAnsi" w:cstheme="minorHAnsi"/>
          <w:bCs/>
          <w:sz w:val="20"/>
          <w:szCs w:val="20"/>
        </w:rPr>
        <w:t>r</w:t>
      </w:r>
      <w:r w:rsidR="00905A32" w:rsidRPr="008B17EF">
        <w:rPr>
          <w:rFonts w:asciiTheme="majorHAnsi" w:eastAsia="Calibri" w:hAnsiTheme="majorHAnsi" w:cstheme="minorHAnsi"/>
          <w:bCs/>
          <w:sz w:val="20"/>
          <w:szCs w:val="20"/>
        </w:rPr>
        <w:t>eprezentowanym przez:</w:t>
      </w:r>
    </w:p>
    <w:p w14:paraId="61DD4071" w14:textId="77777777" w:rsidR="00905A32" w:rsidRPr="008B17EF" w:rsidRDefault="00905A32" w:rsidP="007F7B48">
      <w:pPr>
        <w:spacing w:after="60"/>
        <w:jc w:val="both"/>
        <w:rPr>
          <w:rFonts w:asciiTheme="majorHAnsi" w:eastAsia="Calibri" w:hAnsiTheme="majorHAnsi" w:cstheme="minorHAnsi"/>
          <w:sz w:val="20"/>
          <w:szCs w:val="20"/>
        </w:rPr>
      </w:pPr>
      <w:r w:rsidRPr="008B17EF">
        <w:rPr>
          <w:rFonts w:asciiTheme="majorHAnsi" w:eastAsia="Calibri" w:hAnsiTheme="majorHAnsi" w:cstheme="minorHAnsi"/>
          <w:sz w:val="20"/>
          <w:szCs w:val="20"/>
        </w:rPr>
        <w:t>…………………………………</w:t>
      </w:r>
    </w:p>
    <w:p w14:paraId="7FFE0C09" w14:textId="77777777" w:rsidR="00905A32" w:rsidRPr="008B17EF" w:rsidRDefault="00905A32" w:rsidP="007F7B48">
      <w:pPr>
        <w:widowControl w:val="0"/>
        <w:autoSpaceDE w:val="0"/>
        <w:autoSpaceDN w:val="0"/>
        <w:adjustRightInd w:val="0"/>
        <w:spacing w:after="60"/>
        <w:ind w:right="51"/>
        <w:jc w:val="both"/>
        <w:rPr>
          <w:rFonts w:asciiTheme="majorHAnsi" w:eastAsia="Calibri" w:hAnsiTheme="majorHAnsi" w:cstheme="minorHAnsi"/>
          <w:color w:val="000000"/>
          <w:sz w:val="20"/>
          <w:szCs w:val="20"/>
        </w:rPr>
      </w:pPr>
      <w:r w:rsidRPr="008B17EF">
        <w:rPr>
          <w:rFonts w:asciiTheme="majorHAnsi" w:eastAsia="Calibri" w:hAnsiTheme="majorHAnsi" w:cstheme="minorHAnsi"/>
          <w:color w:val="000000"/>
          <w:sz w:val="20"/>
          <w:szCs w:val="20"/>
        </w:rPr>
        <w:t xml:space="preserve">zwany dalej w treści Umowy </w:t>
      </w:r>
      <w:r w:rsidRPr="008B17EF">
        <w:rPr>
          <w:rFonts w:asciiTheme="majorHAnsi" w:eastAsia="Calibri" w:hAnsiTheme="majorHAnsi" w:cstheme="minorHAnsi"/>
          <w:b/>
          <w:bCs/>
          <w:color w:val="000000"/>
          <w:sz w:val="20"/>
          <w:szCs w:val="20"/>
        </w:rPr>
        <w:t>Wykonawcą</w:t>
      </w:r>
      <w:r w:rsidRPr="008B17EF">
        <w:rPr>
          <w:rFonts w:asciiTheme="majorHAnsi" w:eastAsia="Calibri" w:hAnsiTheme="majorHAnsi" w:cstheme="minorHAnsi"/>
          <w:color w:val="000000"/>
          <w:sz w:val="20"/>
          <w:szCs w:val="20"/>
        </w:rPr>
        <w:t xml:space="preserve">, </w:t>
      </w:r>
    </w:p>
    <w:p w14:paraId="50209F11" w14:textId="77777777" w:rsidR="00905A32" w:rsidRDefault="00905A32" w:rsidP="007F7B48">
      <w:pPr>
        <w:widowControl w:val="0"/>
        <w:autoSpaceDE w:val="0"/>
        <w:autoSpaceDN w:val="0"/>
        <w:adjustRightInd w:val="0"/>
        <w:ind w:right="51"/>
        <w:jc w:val="both"/>
        <w:rPr>
          <w:rFonts w:asciiTheme="majorHAnsi" w:eastAsia="Calibri" w:hAnsiTheme="majorHAnsi" w:cstheme="minorHAnsi"/>
          <w:color w:val="000000"/>
          <w:sz w:val="20"/>
          <w:szCs w:val="20"/>
        </w:rPr>
      </w:pPr>
      <w:r w:rsidRPr="008B17EF">
        <w:rPr>
          <w:rFonts w:asciiTheme="majorHAnsi" w:eastAsia="Calibri" w:hAnsiTheme="majorHAnsi" w:cstheme="minorHAnsi"/>
          <w:color w:val="000000"/>
          <w:sz w:val="20"/>
          <w:szCs w:val="20"/>
        </w:rPr>
        <w:t>o następującej treści:</w:t>
      </w:r>
    </w:p>
    <w:p w14:paraId="0E833B4D" w14:textId="77777777" w:rsidR="00154F86" w:rsidRPr="008B17EF" w:rsidRDefault="00154F86" w:rsidP="007F7B48">
      <w:pPr>
        <w:widowControl w:val="0"/>
        <w:autoSpaceDE w:val="0"/>
        <w:autoSpaceDN w:val="0"/>
        <w:adjustRightInd w:val="0"/>
        <w:ind w:right="51"/>
        <w:jc w:val="both"/>
        <w:rPr>
          <w:rFonts w:asciiTheme="majorHAnsi" w:eastAsia="Calibri" w:hAnsiTheme="majorHAnsi" w:cstheme="minorHAnsi"/>
          <w:color w:val="000000"/>
          <w:sz w:val="20"/>
          <w:szCs w:val="20"/>
        </w:rPr>
      </w:pPr>
    </w:p>
    <w:p w14:paraId="5B86B091" w14:textId="77777777" w:rsidR="00905A32" w:rsidRPr="008B17EF" w:rsidRDefault="00905A32" w:rsidP="007F7B48">
      <w:pPr>
        <w:keepLines/>
        <w:autoSpaceDE w:val="0"/>
        <w:jc w:val="center"/>
        <w:rPr>
          <w:rFonts w:asciiTheme="majorHAnsi" w:eastAsia="Calibri" w:hAnsiTheme="majorHAnsi" w:cstheme="minorHAnsi"/>
          <w:b/>
          <w:bCs/>
          <w:sz w:val="20"/>
          <w:szCs w:val="20"/>
        </w:rPr>
      </w:pPr>
      <w:r w:rsidRPr="008B17EF">
        <w:rPr>
          <w:rFonts w:asciiTheme="majorHAnsi" w:eastAsia="Calibri" w:hAnsiTheme="majorHAnsi" w:cstheme="minorHAnsi"/>
          <w:b/>
          <w:bCs/>
          <w:sz w:val="20"/>
          <w:szCs w:val="20"/>
        </w:rPr>
        <w:t>§ 1</w:t>
      </w:r>
    </w:p>
    <w:p w14:paraId="5930A256" w14:textId="77777777" w:rsidR="00A20060" w:rsidRPr="008B17EF" w:rsidRDefault="00905A32" w:rsidP="007F7B48">
      <w:pPr>
        <w:jc w:val="both"/>
        <w:rPr>
          <w:rFonts w:asciiTheme="majorHAnsi" w:hAnsiTheme="majorHAnsi" w:cstheme="minorHAnsi"/>
          <w:b/>
          <w:sz w:val="20"/>
          <w:szCs w:val="20"/>
        </w:rPr>
      </w:pPr>
      <w:r w:rsidRPr="008B17EF">
        <w:rPr>
          <w:rFonts w:asciiTheme="majorHAnsi" w:eastAsia="Times New Roman" w:hAnsiTheme="majorHAnsi" w:cstheme="minorHAnsi"/>
          <w:sz w:val="20"/>
          <w:szCs w:val="20"/>
        </w:rPr>
        <w:t>1. Wykonawca</w:t>
      </w:r>
      <w:r w:rsidR="00595EB6">
        <w:rPr>
          <w:rFonts w:asciiTheme="majorHAnsi" w:eastAsia="Times New Roman" w:hAnsiTheme="majorHAnsi" w:cstheme="minorHAnsi"/>
          <w:sz w:val="20"/>
          <w:szCs w:val="20"/>
        </w:rPr>
        <w:t xml:space="preserve"> zobowiązuje się do</w:t>
      </w:r>
      <w:r w:rsidR="0057407A">
        <w:rPr>
          <w:rFonts w:asciiTheme="majorHAnsi" w:eastAsia="Times New Roman" w:hAnsiTheme="majorHAnsi" w:cstheme="minorHAnsi"/>
          <w:b/>
          <w:sz w:val="20"/>
          <w:szCs w:val="20"/>
        </w:rPr>
        <w:t>: „</w:t>
      </w:r>
      <w:r w:rsidR="0057407A" w:rsidRPr="008B17EF">
        <w:rPr>
          <w:rFonts w:asciiTheme="majorHAnsi" w:hAnsiTheme="majorHAnsi" w:cstheme="minorHAnsi"/>
          <w:b/>
          <w:sz w:val="20"/>
          <w:szCs w:val="20"/>
        </w:rPr>
        <w:t>Organi</w:t>
      </w:r>
      <w:r w:rsidR="00132D03">
        <w:rPr>
          <w:rFonts w:asciiTheme="majorHAnsi" w:hAnsiTheme="majorHAnsi" w:cstheme="minorHAnsi"/>
          <w:b/>
          <w:sz w:val="20"/>
          <w:szCs w:val="20"/>
        </w:rPr>
        <w:t>zacji</w:t>
      </w:r>
      <w:r w:rsidR="00953821">
        <w:rPr>
          <w:rFonts w:asciiTheme="majorHAnsi" w:hAnsiTheme="majorHAnsi" w:cstheme="minorHAnsi"/>
          <w:b/>
          <w:sz w:val="20"/>
          <w:szCs w:val="20"/>
        </w:rPr>
        <w:t xml:space="preserve"> dwudniowej </w:t>
      </w:r>
      <w:r w:rsidR="00953821" w:rsidRPr="008B17EF">
        <w:rPr>
          <w:rFonts w:asciiTheme="majorHAnsi" w:hAnsiTheme="majorHAnsi" w:cstheme="minorHAnsi"/>
          <w:b/>
          <w:sz w:val="20"/>
          <w:szCs w:val="20"/>
        </w:rPr>
        <w:t xml:space="preserve">wycieczki szkolnej </w:t>
      </w:r>
      <w:r w:rsidR="00953821">
        <w:rPr>
          <w:rFonts w:asciiTheme="majorHAnsi" w:hAnsiTheme="majorHAnsi" w:cstheme="minorHAnsi"/>
          <w:b/>
          <w:sz w:val="20"/>
          <w:szCs w:val="20"/>
        </w:rPr>
        <w:t>do W</w:t>
      </w:r>
      <w:r w:rsidR="00DF430F">
        <w:rPr>
          <w:rFonts w:asciiTheme="majorHAnsi" w:hAnsiTheme="majorHAnsi" w:cstheme="minorHAnsi"/>
          <w:b/>
          <w:sz w:val="20"/>
          <w:szCs w:val="20"/>
        </w:rPr>
        <w:t>arszawy</w:t>
      </w:r>
      <w:r w:rsidR="00953821">
        <w:rPr>
          <w:rFonts w:asciiTheme="majorHAnsi" w:hAnsiTheme="majorHAnsi" w:cstheme="minorHAnsi"/>
          <w:b/>
          <w:sz w:val="20"/>
          <w:szCs w:val="20"/>
        </w:rPr>
        <w:t xml:space="preserve"> w </w:t>
      </w:r>
      <w:r w:rsidR="00953821" w:rsidRPr="008B17EF">
        <w:rPr>
          <w:rFonts w:asciiTheme="majorHAnsi" w:hAnsiTheme="majorHAnsi" w:cstheme="minorHAnsi"/>
          <w:b/>
          <w:sz w:val="20"/>
          <w:szCs w:val="20"/>
        </w:rPr>
        <w:t>dniach</w:t>
      </w:r>
      <w:r w:rsidR="00953821">
        <w:rPr>
          <w:rFonts w:asciiTheme="majorHAnsi" w:hAnsiTheme="majorHAnsi" w:cstheme="minorHAnsi"/>
          <w:b/>
          <w:sz w:val="20"/>
          <w:szCs w:val="20"/>
        </w:rPr>
        <w:t xml:space="preserve"> </w:t>
      </w:r>
      <w:r w:rsidR="00155E70">
        <w:rPr>
          <w:rFonts w:asciiTheme="majorHAnsi" w:hAnsiTheme="majorHAnsi" w:cstheme="minorHAnsi"/>
          <w:b/>
          <w:sz w:val="20"/>
          <w:szCs w:val="20"/>
        </w:rPr>
        <w:t>10</w:t>
      </w:r>
      <w:r w:rsidR="00953821">
        <w:rPr>
          <w:rFonts w:asciiTheme="majorHAnsi" w:hAnsiTheme="majorHAnsi" w:cstheme="minorHAnsi"/>
          <w:b/>
          <w:sz w:val="20"/>
          <w:szCs w:val="20"/>
        </w:rPr>
        <w:t>.1</w:t>
      </w:r>
      <w:r w:rsidR="00DF430F">
        <w:rPr>
          <w:rFonts w:asciiTheme="majorHAnsi" w:hAnsiTheme="majorHAnsi" w:cstheme="minorHAnsi"/>
          <w:b/>
          <w:sz w:val="20"/>
          <w:szCs w:val="20"/>
        </w:rPr>
        <w:t>2</w:t>
      </w:r>
      <w:r w:rsidR="00953821">
        <w:rPr>
          <w:rFonts w:asciiTheme="majorHAnsi" w:hAnsiTheme="majorHAnsi" w:cstheme="minorHAnsi"/>
          <w:b/>
          <w:sz w:val="20"/>
          <w:szCs w:val="20"/>
        </w:rPr>
        <w:t xml:space="preserve">.2025 – </w:t>
      </w:r>
      <w:r w:rsidR="00155E70">
        <w:rPr>
          <w:rFonts w:asciiTheme="majorHAnsi" w:hAnsiTheme="majorHAnsi" w:cstheme="minorHAnsi"/>
          <w:b/>
          <w:sz w:val="20"/>
          <w:szCs w:val="20"/>
        </w:rPr>
        <w:t>11</w:t>
      </w:r>
      <w:r w:rsidR="00953821">
        <w:rPr>
          <w:rFonts w:asciiTheme="majorHAnsi" w:hAnsiTheme="majorHAnsi" w:cstheme="minorHAnsi"/>
          <w:b/>
          <w:sz w:val="20"/>
          <w:szCs w:val="20"/>
        </w:rPr>
        <w:t>.1</w:t>
      </w:r>
      <w:r w:rsidR="00DF430F">
        <w:rPr>
          <w:rFonts w:asciiTheme="majorHAnsi" w:hAnsiTheme="majorHAnsi" w:cstheme="minorHAnsi"/>
          <w:b/>
          <w:sz w:val="20"/>
          <w:szCs w:val="20"/>
        </w:rPr>
        <w:t>2</w:t>
      </w:r>
      <w:r w:rsidR="00953821">
        <w:rPr>
          <w:rFonts w:asciiTheme="majorHAnsi" w:hAnsiTheme="majorHAnsi" w:cstheme="minorHAnsi"/>
          <w:b/>
          <w:sz w:val="20"/>
          <w:szCs w:val="20"/>
        </w:rPr>
        <w:t>.202</w:t>
      </w:r>
      <w:r w:rsidR="00155E70">
        <w:rPr>
          <w:rFonts w:asciiTheme="majorHAnsi" w:hAnsiTheme="majorHAnsi" w:cstheme="minorHAnsi"/>
          <w:b/>
          <w:sz w:val="20"/>
          <w:szCs w:val="20"/>
        </w:rPr>
        <w:t>6</w:t>
      </w:r>
      <w:r w:rsidR="00953821" w:rsidRPr="008B17EF">
        <w:rPr>
          <w:rFonts w:asciiTheme="majorHAnsi" w:hAnsiTheme="majorHAnsi" w:cstheme="minorHAnsi"/>
          <w:b/>
          <w:sz w:val="20"/>
          <w:szCs w:val="20"/>
        </w:rPr>
        <w:t xml:space="preserve"> r. dla uczniów </w:t>
      </w:r>
      <w:r w:rsidR="00953821">
        <w:rPr>
          <w:rFonts w:asciiTheme="majorHAnsi" w:hAnsiTheme="majorHAnsi" w:cstheme="minorHAnsi"/>
          <w:b/>
          <w:sz w:val="20"/>
          <w:szCs w:val="20"/>
        </w:rPr>
        <w:t>Szkół ZDZ w Kazimierzy Wielkiej</w:t>
      </w:r>
      <w:r w:rsidR="00152436" w:rsidRPr="00152436">
        <w:rPr>
          <w:rFonts w:asciiTheme="majorHAnsi" w:hAnsiTheme="majorHAnsi" w:cstheme="minorHAnsi"/>
          <w:b/>
          <w:sz w:val="20"/>
          <w:szCs w:val="20"/>
        </w:rPr>
        <w:t xml:space="preserve"> </w:t>
      </w:r>
      <w:r w:rsidR="00152436">
        <w:rPr>
          <w:rFonts w:asciiTheme="majorHAnsi" w:hAnsiTheme="majorHAnsi" w:cstheme="minorHAnsi"/>
          <w:b/>
          <w:sz w:val="20"/>
          <w:szCs w:val="20"/>
        </w:rPr>
        <w:t xml:space="preserve">w tym uczniów posiadających orzeczenia o potrzebie kształcenia specjalnego </w:t>
      </w:r>
      <w:r w:rsidR="00953821">
        <w:rPr>
          <w:rFonts w:asciiTheme="majorHAnsi" w:hAnsiTheme="majorHAnsi" w:cstheme="minorHAnsi"/>
          <w:b/>
          <w:sz w:val="20"/>
          <w:szCs w:val="20"/>
        </w:rPr>
        <w:t>”</w:t>
      </w:r>
    </w:p>
    <w:p w14:paraId="39D09A27" w14:textId="77777777" w:rsidR="00905A32" w:rsidRPr="008B17EF" w:rsidRDefault="00905A32" w:rsidP="007F7B48">
      <w:pPr>
        <w:ind w:left="284" w:hanging="284"/>
        <w:jc w:val="both"/>
        <w:rPr>
          <w:rFonts w:asciiTheme="majorHAnsi" w:eastAsia="Times New Roman" w:hAnsiTheme="majorHAnsi" w:cstheme="minorHAnsi"/>
          <w:sz w:val="20"/>
          <w:szCs w:val="20"/>
        </w:rPr>
      </w:pPr>
      <w:r w:rsidRPr="008B17EF">
        <w:rPr>
          <w:rFonts w:asciiTheme="majorHAnsi" w:eastAsia="Times New Roman" w:hAnsiTheme="majorHAnsi" w:cstheme="minorHAnsi"/>
          <w:sz w:val="20"/>
          <w:szCs w:val="20"/>
        </w:rPr>
        <w:t xml:space="preserve"> - zgodnie z charakterystyką przedmiotu zamówienia stanowiącą załącznik nr 1 do Zaproszenia </w:t>
      </w:r>
      <w:r w:rsidRPr="008B17EF">
        <w:rPr>
          <w:rFonts w:asciiTheme="majorHAnsi" w:eastAsia="Calibri" w:hAnsiTheme="majorHAnsi" w:cstheme="minorHAnsi"/>
          <w:bCs/>
          <w:sz w:val="20"/>
          <w:szCs w:val="20"/>
        </w:rPr>
        <w:t>zwanej dalej charakterystyką</w:t>
      </w:r>
      <w:r w:rsidRPr="008B17EF">
        <w:rPr>
          <w:rFonts w:asciiTheme="majorHAnsi" w:eastAsia="Times New Roman" w:hAnsiTheme="majorHAnsi" w:cstheme="minorHAnsi"/>
          <w:sz w:val="20"/>
          <w:szCs w:val="20"/>
        </w:rPr>
        <w:t xml:space="preserve"> oraz szczegółowym programem wycieczki, które stanowią integralną część umowy.</w:t>
      </w:r>
    </w:p>
    <w:p w14:paraId="12B6AD00" w14:textId="77777777" w:rsidR="003F19F2" w:rsidRPr="008B17EF" w:rsidRDefault="00304C80" w:rsidP="007F7B48">
      <w:pPr>
        <w:pStyle w:val="Zawartotabeli"/>
        <w:jc w:val="both"/>
        <w:rPr>
          <w:rFonts w:asciiTheme="majorHAnsi" w:hAnsiTheme="majorHAnsi" w:cstheme="minorHAnsi"/>
          <w:sz w:val="20"/>
          <w:szCs w:val="20"/>
        </w:rPr>
      </w:pPr>
      <w:r w:rsidRPr="008B17EF">
        <w:rPr>
          <w:rFonts w:asciiTheme="majorHAnsi" w:hAnsiTheme="majorHAnsi" w:cstheme="minorHAnsi"/>
          <w:b/>
          <w:sz w:val="20"/>
          <w:szCs w:val="20"/>
        </w:rPr>
        <w:t xml:space="preserve">2. </w:t>
      </w:r>
      <w:r w:rsidR="00905A32" w:rsidRPr="008B17EF">
        <w:rPr>
          <w:rFonts w:asciiTheme="majorHAnsi" w:hAnsiTheme="majorHAnsi" w:cstheme="minorHAnsi"/>
          <w:bCs/>
          <w:sz w:val="20"/>
          <w:szCs w:val="20"/>
        </w:rPr>
        <w:t xml:space="preserve">Termin realizacji zamówienia: </w:t>
      </w:r>
      <w:r w:rsidR="003F19F2" w:rsidRPr="008B17EF">
        <w:rPr>
          <w:rFonts w:asciiTheme="majorHAnsi" w:hAnsiTheme="majorHAnsi" w:cstheme="minorHAnsi"/>
          <w:sz w:val="20"/>
          <w:szCs w:val="20"/>
        </w:rPr>
        <w:t>Wy</w:t>
      </w:r>
      <w:r w:rsidR="00492A30">
        <w:rPr>
          <w:rFonts w:asciiTheme="majorHAnsi" w:hAnsiTheme="majorHAnsi" w:cstheme="minorHAnsi"/>
          <w:sz w:val="20"/>
          <w:szCs w:val="20"/>
        </w:rPr>
        <w:t xml:space="preserve">jazd z </w:t>
      </w:r>
      <w:r w:rsidR="00953821">
        <w:rPr>
          <w:rFonts w:asciiTheme="majorHAnsi" w:hAnsiTheme="majorHAnsi" w:cstheme="minorHAnsi"/>
          <w:sz w:val="20"/>
          <w:szCs w:val="20"/>
        </w:rPr>
        <w:t xml:space="preserve">Kazimierzy Wielkiej w dniu </w:t>
      </w:r>
      <w:r w:rsidR="00155E70">
        <w:rPr>
          <w:rFonts w:asciiTheme="majorHAnsi" w:hAnsiTheme="majorHAnsi" w:cstheme="minorHAnsi"/>
          <w:sz w:val="20"/>
          <w:szCs w:val="20"/>
        </w:rPr>
        <w:t>10</w:t>
      </w:r>
      <w:r w:rsidR="00953821">
        <w:rPr>
          <w:rFonts w:asciiTheme="majorHAnsi" w:hAnsiTheme="majorHAnsi" w:cstheme="minorHAnsi"/>
          <w:sz w:val="20"/>
          <w:szCs w:val="20"/>
        </w:rPr>
        <w:t>.1</w:t>
      </w:r>
      <w:r w:rsidR="00DF430F">
        <w:rPr>
          <w:rFonts w:asciiTheme="majorHAnsi" w:hAnsiTheme="majorHAnsi" w:cstheme="minorHAnsi"/>
          <w:sz w:val="20"/>
          <w:szCs w:val="20"/>
        </w:rPr>
        <w:t>2</w:t>
      </w:r>
      <w:r w:rsidR="00132D03">
        <w:rPr>
          <w:rFonts w:asciiTheme="majorHAnsi" w:hAnsiTheme="majorHAnsi" w:cstheme="minorHAnsi"/>
          <w:sz w:val="20"/>
          <w:szCs w:val="20"/>
        </w:rPr>
        <w:t>.202</w:t>
      </w:r>
      <w:r w:rsidR="00155E70">
        <w:rPr>
          <w:rFonts w:asciiTheme="majorHAnsi" w:hAnsiTheme="majorHAnsi" w:cstheme="minorHAnsi"/>
          <w:sz w:val="20"/>
          <w:szCs w:val="20"/>
        </w:rPr>
        <w:t>6</w:t>
      </w:r>
      <w:r w:rsidR="003F19F2" w:rsidRPr="008B17EF">
        <w:rPr>
          <w:rFonts w:asciiTheme="majorHAnsi" w:hAnsiTheme="majorHAnsi" w:cstheme="minorHAnsi"/>
          <w:sz w:val="20"/>
          <w:szCs w:val="20"/>
        </w:rPr>
        <w:t xml:space="preserve"> </w:t>
      </w:r>
      <w:r w:rsidR="00953821">
        <w:rPr>
          <w:rFonts w:asciiTheme="majorHAnsi" w:hAnsiTheme="majorHAnsi" w:cstheme="minorHAnsi"/>
          <w:sz w:val="20"/>
          <w:szCs w:val="20"/>
        </w:rPr>
        <w:t xml:space="preserve">r. – powrót przyjazd do Kazimierzy Wielkiej w dniu </w:t>
      </w:r>
      <w:r w:rsidR="00155E70">
        <w:rPr>
          <w:rFonts w:asciiTheme="majorHAnsi" w:hAnsiTheme="majorHAnsi" w:cstheme="minorHAnsi"/>
          <w:sz w:val="20"/>
          <w:szCs w:val="20"/>
        </w:rPr>
        <w:t>11</w:t>
      </w:r>
      <w:r w:rsidR="00953821">
        <w:rPr>
          <w:rFonts w:asciiTheme="majorHAnsi" w:hAnsiTheme="majorHAnsi" w:cstheme="minorHAnsi"/>
          <w:sz w:val="20"/>
          <w:szCs w:val="20"/>
        </w:rPr>
        <w:t>.1</w:t>
      </w:r>
      <w:r w:rsidR="00DF430F">
        <w:rPr>
          <w:rFonts w:asciiTheme="majorHAnsi" w:hAnsiTheme="majorHAnsi" w:cstheme="minorHAnsi"/>
          <w:sz w:val="20"/>
          <w:szCs w:val="20"/>
        </w:rPr>
        <w:t>2</w:t>
      </w:r>
      <w:r w:rsidR="00132D03">
        <w:rPr>
          <w:rFonts w:asciiTheme="majorHAnsi" w:hAnsiTheme="majorHAnsi" w:cstheme="minorHAnsi"/>
          <w:sz w:val="20"/>
          <w:szCs w:val="20"/>
        </w:rPr>
        <w:t>.202</w:t>
      </w:r>
      <w:r w:rsidR="00155E70">
        <w:rPr>
          <w:rFonts w:asciiTheme="majorHAnsi" w:hAnsiTheme="majorHAnsi" w:cstheme="minorHAnsi"/>
          <w:sz w:val="20"/>
          <w:szCs w:val="20"/>
        </w:rPr>
        <w:t>6</w:t>
      </w:r>
      <w:r w:rsidR="003F19F2" w:rsidRPr="008B17EF">
        <w:rPr>
          <w:rFonts w:asciiTheme="majorHAnsi" w:hAnsiTheme="majorHAnsi" w:cstheme="minorHAnsi"/>
          <w:sz w:val="20"/>
          <w:szCs w:val="20"/>
        </w:rPr>
        <w:t xml:space="preserve"> r. </w:t>
      </w:r>
    </w:p>
    <w:p w14:paraId="0517A2E2" w14:textId="77777777" w:rsidR="00905A32" w:rsidRPr="008B17EF" w:rsidRDefault="00905A32" w:rsidP="007F7B48">
      <w:pPr>
        <w:ind w:left="284" w:hanging="284"/>
        <w:jc w:val="both"/>
        <w:rPr>
          <w:rFonts w:asciiTheme="majorHAnsi" w:hAnsiTheme="majorHAnsi" w:cstheme="minorHAnsi"/>
          <w:color w:val="FF0000"/>
          <w:sz w:val="20"/>
          <w:szCs w:val="20"/>
        </w:rPr>
      </w:pPr>
    </w:p>
    <w:p w14:paraId="76D06F52" w14:textId="77777777" w:rsidR="00905A32" w:rsidRPr="008B17EF" w:rsidRDefault="00905A32" w:rsidP="007F7B48">
      <w:pPr>
        <w:pStyle w:val="Akapitzlist"/>
        <w:keepLines/>
        <w:autoSpaceDE w:val="0"/>
        <w:ind w:left="360"/>
        <w:jc w:val="center"/>
        <w:rPr>
          <w:rFonts w:asciiTheme="majorHAnsi" w:eastAsia="Calibri" w:hAnsiTheme="majorHAnsi" w:cstheme="minorHAnsi"/>
          <w:b/>
          <w:bCs/>
          <w:sz w:val="20"/>
          <w:szCs w:val="20"/>
        </w:rPr>
      </w:pPr>
      <w:r w:rsidRPr="008B17EF">
        <w:rPr>
          <w:rFonts w:asciiTheme="majorHAnsi" w:eastAsia="Calibri" w:hAnsiTheme="majorHAnsi" w:cstheme="minorHAnsi"/>
          <w:b/>
          <w:bCs/>
          <w:sz w:val="20"/>
          <w:szCs w:val="20"/>
        </w:rPr>
        <w:t>§ 2</w:t>
      </w:r>
    </w:p>
    <w:p w14:paraId="354B97F9" w14:textId="77777777" w:rsidR="00905A32" w:rsidRPr="008B17EF" w:rsidRDefault="00905A32" w:rsidP="007F7B48">
      <w:pPr>
        <w:spacing w:after="60"/>
        <w:ind w:left="284" w:hanging="284"/>
        <w:jc w:val="both"/>
        <w:rPr>
          <w:rFonts w:asciiTheme="majorHAnsi" w:hAnsiTheme="majorHAnsi" w:cstheme="minorHAnsi"/>
          <w:sz w:val="20"/>
          <w:szCs w:val="20"/>
        </w:rPr>
      </w:pPr>
      <w:r w:rsidRPr="008B17EF">
        <w:rPr>
          <w:rFonts w:asciiTheme="majorHAnsi" w:hAnsiTheme="majorHAnsi" w:cstheme="minorHAnsi"/>
          <w:sz w:val="20"/>
          <w:szCs w:val="20"/>
        </w:rPr>
        <w:t xml:space="preserve">1. </w:t>
      </w:r>
      <w:r w:rsidRPr="008B17EF">
        <w:rPr>
          <w:rFonts w:asciiTheme="majorHAnsi" w:hAnsiTheme="majorHAnsi" w:cstheme="minorHAnsi"/>
          <w:sz w:val="20"/>
          <w:szCs w:val="20"/>
        </w:rPr>
        <w:tab/>
        <w:t>Wykonawca  oświadcza, że posiada odpowiednie kwalifikacje, uprawnienia i warunki do należytego wykonania przedmiotu umowy.</w:t>
      </w:r>
    </w:p>
    <w:p w14:paraId="3011F69D" w14:textId="77777777" w:rsidR="00905A32" w:rsidRPr="008B17EF" w:rsidRDefault="00905A32" w:rsidP="007F7B48">
      <w:pPr>
        <w:spacing w:after="60"/>
        <w:ind w:left="284" w:hanging="284"/>
        <w:jc w:val="both"/>
        <w:rPr>
          <w:rFonts w:asciiTheme="majorHAnsi" w:eastAsia="Times New Roman" w:hAnsiTheme="majorHAnsi" w:cstheme="minorHAnsi"/>
          <w:sz w:val="20"/>
          <w:szCs w:val="20"/>
        </w:rPr>
      </w:pPr>
      <w:r w:rsidRPr="008B17EF">
        <w:rPr>
          <w:rFonts w:asciiTheme="majorHAnsi" w:hAnsiTheme="majorHAnsi" w:cstheme="minorHAnsi"/>
          <w:sz w:val="20"/>
          <w:szCs w:val="20"/>
        </w:rPr>
        <w:t xml:space="preserve">2. </w:t>
      </w:r>
      <w:r w:rsidRPr="008B17EF">
        <w:rPr>
          <w:rFonts w:asciiTheme="majorHAnsi" w:hAnsiTheme="majorHAnsi" w:cstheme="minorHAnsi"/>
          <w:sz w:val="20"/>
          <w:szCs w:val="20"/>
        </w:rPr>
        <w:tab/>
        <w:t xml:space="preserve">Wykonując przedmiot Umowy, Zleceniobiorca zobowiązuje się do terminowego, starannego </w:t>
      </w:r>
      <w:r w:rsidRPr="008B17EF">
        <w:rPr>
          <w:rFonts w:asciiTheme="majorHAnsi" w:hAnsiTheme="majorHAnsi" w:cstheme="minorHAnsi"/>
          <w:sz w:val="20"/>
          <w:szCs w:val="20"/>
        </w:rPr>
        <w:br/>
        <w:t>i profesjonalnego wykonania zlecenia</w:t>
      </w:r>
      <w:r w:rsidRPr="008B17EF">
        <w:rPr>
          <w:rFonts w:asciiTheme="majorHAnsi" w:eastAsia="Times New Roman" w:hAnsiTheme="majorHAnsi" w:cstheme="minorHAnsi"/>
          <w:sz w:val="20"/>
          <w:szCs w:val="20"/>
        </w:rPr>
        <w:t xml:space="preserve"> zgodnie z charakterystyką i szczegółowym programem wycieczki.</w:t>
      </w:r>
    </w:p>
    <w:p w14:paraId="3C2E9FA1" w14:textId="77777777" w:rsidR="00905A32" w:rsidRPr="008B17EF" w:rsidRDefault="00905A32" w:rsidP="007F7B48">
      <w:pPr>
        <w:spacing w:after="60"/>
        <w:ind w:left="284" w:hanging="284"/>
        <w:jc w:val="both"/>
        <w:rPr>
          <w:rFonts w:asciiTheme="majorHAnsi" w:eastAsia="Arial Unicode MS" w:hAnsiTheme="majorHAnsi" w:cstheme="minorHAnsi"/>
          <w:bCs/>
          <w:sz w:val="20"/>
          <w:szCs w:val="20"/>
        </w:rPr>
      </w:pPr>
      <w:r w:rsidRPr="008B17EF">
        <w:rPr>
          <w:rFonts w:asciiTheme="majorHAnsi" w:eastAsia="Times New Roman" w:hAnsiTheme="majorHAnsi" w:cstheme="minorHAnsi"/>
          <w:sz w:val="20"/>
          <w:szCs w:val="20"/>
        </w:rPr>
        <w:t xml:space="preserve">3. </w:t>
      </w:r>
      <w:r w:rsidRPr="008B17EF">
        <w:rPr>
          <w:rFonts w:asciiTheme="majorHAnsi" w:eastAsia="Arial Unicode MS" w:hAnsiTheme="majorHAnsi" w:cstheme="minorHAnsi"/>
          <w:bCs/>
          <w:sz w:val="20"/>
          <w:szCs w:val="20"/>
        </w:rPr>
        <w:t>Wykonawca jest zobowiązany informować wyznaczonego pracownika Zamawiającego o wszelkich przeszkodach utrudniających lub uniemożliwiających realizację umowy, a także o innych zdarzeniach mających wpływ na realizację umowy.</w:t>
      </w:r>
    </w:p>
    <w:p w14:paraId="63AEBEF9" w14:textId="77777777" w:rsidR="00905A32" w:rsidRPr="008B17EF" w:rsidRDefault="00905A32" w:rsidP="007F7B48">
      <w:pPr>
        <w:spacing w:after="60"/>
        <w:ind w:left="284" w:hanging="284"/>
        <w:jc w:val="both"/>
        <w:rPr>
          <w:rFonts w:asciiTheme="majorHAnsi" w:eastAsia="Arial Unicode MS" w:hAnsiTheme="majorHAnsi" w:cstheme="minorHAnsi"/>
          <w:bCs/>
          <w:sz w:val="20"/>
          <w:szCs w:val="20"/>
        </w:rPr>
      </w:pPr>
      <w:r w:rsidRPr="008B17EF">
        <w:rPr>
          <w:rFonts w:asciiTheme="majorHAnsi" w:eastAsia="Arial Unicode MS" w:hAnsiTheme="majorHAnsi" w:cstheme="minorHAnsi"/>
          <w:bCs/>
          <w:sz w:val="20"/>
          <w:szCs w:val="20"/>
        </w:rPr>
        <w:t xml:space="preserve">4. </w:t>
      </w:r>
      <w:r w:rsidRPr="008B17EF">
        <w:rPr>
          <w:rFonts w:asciiTheme="majorHAnsi" w:eastAsia="Times New Roman" w:hAnsiTheme="majorHAnsi" w:cstheme="minorHAnsi"/>
          <w:sz w:val="20"/>
          <w:szCs w:val="20"/>
        </w:rPr>
        <w:t>Zamawiający w żadnym wypadku i bez względu na okoliczności nie bierze odpowiedzialności za jakiekolwiek roszczenia wynikłe z niniejszej Umowy i dotyczące szkód poniesionych przez Wykonawcę, jego pracowników lub osoby trzecie. Żadne prośby o odszkodowanie czy wyrównanie strat dotyczących tych roszczeń nie mogą być kierowane do Zamawiającego.</w:t>
      </w:r>
    </w:p>
    <w:p w14:paraId="41E14E58" w14:textId="77777777" w:rsidR="00905A32" w:rsidRPr="008B17EF" w:rsidRDefault="00905A32" w:rsidP="007F7B48">
      <w:pPr>
        <w:tabs>
          <w:tab w:val="left" w:pos="-720"/>
          <w:tab w:val="left" w:pos="0"/>
        </w:tabs>
        <w:suppressAutoHyphens/>
        <w:ind w:left="567" w:hanging="567"/>
        <w:jc w:val="both"/>
        <w:rPr>
          <w:rFonts w:asciiTheme="majorHAnsi" w:eastAsia="Times New Roman" w:hAnsiTheme="majorHAnsi" w:cstheme="minorHAnsi"/>
          <w:sz w:val="20"/>
          <w:szCs w:val="20"/>
        </w:rPr>
      </w:pPr>
    </w:p>
    <w:p w14:paraId="7B87516B" w14:textId="77777777" w:rsidR="00905A32" w:rsidRPr="008B17EF" w:rsidRDefault="00905A32" w:rsidP="007F7B48">
      <w:pPr>
        <w:tabs>
          <w:tab w:val="left" w:pos="-720"/>
        </w:tabs>
        <w:suppressAutoHyphens/>
        <w:jc w:val="center"/>
        <w:rPr>
          <w:rFonts w:asciiTheme="majorHAnsi" w:eastAsia="Times New Roman" w:hAnsiTheme="majorHAnsi" w:cstheme="minorHAnsi"/>
          <w:b/>
          <w:sz w:val="20"/>
          <w:szCs w:val="20"/>
        </w:rPr>
      </w:pPr>
      <w:r w:rsidRPr="008B17EF">
        <w:rPr>
          <w:rFonts w:asciiTheme="majorHAnsi" w:eastAsia="Times New Roman" w:hAnsiTheme="majorHAnsi" w:cstheme="minorHAnsi"/>
          <w:b/>
          <w:sz w:val="20"/>
          <w:szCs w:val="20"/>
        </w:rPr>
        <w:t>§ 3</w:t>
      </w:r>
    </w:p>
    <w:p w14:paraId="114B72B4" w14:textId="77777777" w:rsidR="00905A32" w:rsidRPr="00727AAF" w:rsidRDefault="00905A32" w:rsidP="00131665">
      <w:pPr>
        <w:widowControl w:val="0"/>
        <w:numPr>
          <w:ilvl w:val="0"/>
          <w:numId w:val="18"/>
        </w:numPr>
        <w:autoSpaceDE w:val="0"/>
        <w:autoSpaceDN w:val="0"/>
        <w:adjustRightInd w:val="0"/>
        <w:jc w:val="both"/>
        <w:rPr>
          <w:rFonts w:asciiTheme="majorHAnsi" w:hAnsiTheme="majorHAnsi" w:cstheme="minorHAnsi"/>
          <w:sz w:val="20"/>
          <w:szCs w:val="20"/>
        </w:rPr>
      </w:pPr>
      <w:r w:rsidRPr="00727AAF">
        <w:rPr>
          <w:rFonts w:asciiTheme="majorHAnsi" w:hAnsiTheme="majorHAnsi" w:cstheme="minorHAnsi"/>
          <w:sz w:val="20"/>
          <w:szCs w:val="20"/>
        </w:rPr>
        <w:t>Pojazd, którym zostaną wykonane usługi transportu powinien być:</w:t>
      </w:r>
    </w:p>
    <w:p w14:paraId="167C2E8C" w14:textId="77777777" w:rsidR="00905A32" w:rsidRPr="00727AAF" w:rsidRDefault="00905A32" w:rsidP="00131665">
      <w:pPr>
        <w:pStyle w:val="Akapitzlist"/>
        <w:widowControl w:val="0"/>
        <w:numPr>
          <w:ilvl w:val="0"/>
          <w:numId w:val="22"/>
        </w:numPr>
        <w:autoSpaceDE w:val="0"/>
        <w:autoSpaceDN w:val="0"/>
        <w:adjustRightInd w:val="0"/>
        <w:jc w:val="both"/>
        <w:rPr>
          <w:rFonts w:asciiTheme="majorHAnsi" w:hAnsiTheme="majorHAnsi" w:cstheme="minorHAnsi"/>
          <w:sz w:val="20"/>
          <w:szCs w:val="20"/>
        </w:rPr>
      </w:pPr>
      <w:r w:rsidRPr="00727AAF">
        <w:rPr>
          <w:rFonts w:asciiTheme="majorHAnsi" w:hAnsiTheme="majorHAnsi" w:cstheme="minorHAnsi"/>
          <w:sz w:val="20"/>
          <w:szCs w:val="20"/>
        </w:rPr>
        <w:t>wyposażony w sprawną instalację grzewczą i klimatyzację, uchylne i rozsuwane fotele, ustawione w odstępach gwarantujących komfort w podróży dla osób dorosłych, bagażnik gwarantujący przewóz bagażu podróżujących,</w:t>
      </w:r>
    </w:p>
    <w:p w14:paraId="35126B74" w14:textId="77777777" w:rsidR="00905A32" w:rsidRPr="00727AAF" w:rsidRDefault="00905A32" w:rsidP="00131665">
      <w:pPr>
        <w:widowControl w:val="0"/>
        <w:numPr>
          <w:ilvl w:val="0"/>
          <w:numId w:val="22"/>
        </w:numPr>
        <w:autoSpaceDE w:val="0"/>
        <w:autoSpaceDN w:val="0"/>
        <w:adjustRightInd w:val="0"/>
        <w:jc w:val="both"/>
        <w:rPr>
          <w:rFonts w:asciiTheme="majorHAnsi" w:hAnsiTheme="majorHAnsi" w:cstheme="minorHAnsi"/>
          <w:sz w:val="20"/>
          <w:szCs w:val="20"/>
        </w:rPr>
      </w:pPr>
      <w:r w:rsidRPr="00727AAF">
        <w:rPr>
          <w:rFonts w:asciiTheme="majorHAnsi" w:hAnsiTheme="majorHAnsi" w:cstheme="minorHAnsi"/>
          <w:sz w:val="20"/>
          <w:szCs w:val="20"/>
        </w:rPr>
        <w:t>sprawny technicznie i posiadać w dniu wyjazdu aktualne dokumenty i badania techniczne wymagane do przewozów pasażerów, badania musza być aktualne przez cały okres realizacji zamówienia,</w:t>
      </w:r>
    </w:p>
    <w:p w14:paraId="1EB11CA1" w14:textId="77777777" w:rsidR="00905A32" w:rsidRPr="008B17EF" w:rsidRDefault="00905A32" w:rsidP="00131665">
      <w:pPr>
        <w:widowControl w:val="0"/>
        <w:numPr>
          <w:ilvl w:val="0"/>
          <w:numId w:val="18"/>
        </w:numPr>
        <w:autoSpaceDE w:val="0"/>
        <w:autoSpaceDN w:val="0"/>
        <w:adjustRightInd w:val="0"/>
        <w:jc w:val="both"/>
        <w:rPr>
          <w:rFonts w:asciiTheme="majorHAnsi" w:hAnsiTheme="majorHAnsi" w:cstheme="minorHAnsi"/>
          <w:sz w:val="20"/>
          <w:szCs w:val="20"/>
        </w:rPr>
      </w:pPr>
      <w:r w:rsidRPr="00546241">
        <w:rPr>
          <w:rFonts w:asciiTheme="majorHAnsi" w:hAnsiTheme="majorHAnsi" w:cstheme="minorHAnsi"/>
          <w:sz w:val="20"/>
          <w:szCs w:val="20"/>
        </w:rPr>
        <w:t xml:space="preserve">Osoba kierująca pojazdem zobowiązana </w:t>
      </w:r>
      <w:r w:rsidRPr="008B17EF">
        <w:rPr>
          <w:rFonts w:asciiTheme="majorHAnsi" w:hAnsiTheme="majorHAnsi" w:cstheme="minorHAnsi"/>
          <w:sz w:val="20"/>
          <w:szCs w:val="20"/>
        </w:rPr>
        <w:t>jest posiadać odpowiednie uprawnienia do przewozu osób.</w:t>
      </w:r>
    </w:p>
    <w:p w14:paraId="0BA41E04" w14:textId="77777777" w:rsidR="007F2672" w:rsidRDefault="007F2672" w:rsidP="007F7B48">
      <w:pPr>
        <w:tabs>
          <w:tab w:val="left" w:pos="-720"/>
        </w:tabs>
        <w:suppressAutoHyphens/>
        <w:jc w:val="center"/>
        <w:rPr>
          <w:rFonts w:asciiTheme="majorHAnsi" w:eastAsia="Times New Roman" w:hAnsiTheme="majorHAnsi" w:cstheme="minorHAnsi"/>
          <w:b/>
          <w:sz w:val="20"/>
          <w:szCs w:val="20"/>
        </w:rPr>
      </w:pPr>
    </w:p>
    <w:p w14:paraId="3220248B" w14:textId="77777777" w:rsidR="00154F86" w:rsidRDefault="00154F86" w:rsidP="007F7B48">
      <w:pPr>
        <w:tabs>
          <w:tab w:val="left" w:pos="-720"/>
        </w:tabs>
        <w:suppressAutoHyphens/>
        <w:jc w:val="center"/>
        <w:rPr>
          <w:rFonts w:asciiTheme="majorHAnsi" w:eastAsia="Times New Roman" w:hAnsiTheme="majorHAnsi" w:cstheme="minorHAnsi"/>
          <w:b/>
          <w:sz w:val="20"/>
          <w:szCs w:val="20"/>
        </w:rPr>
      </w:pPr>
    </w:p>
    <w:p w14:paraId="1626BEF7" w14:textId="77777777" w:rsidR="00905A32" w:rsidRPr="008B17EF" w:rsidRDefault="00905A32" w:rsidP="00727AAF">
      <w:pPr>
        <w:tabs>
          <w:tab w:val="left" w:pos="-720"/>
        </w:tabs>
        <w:suppressAutoHyphens/>
        <w:jc w:val="center"/>
        <w:rPr>
          <w:rFonts w:asciiTheme="majorHAnsi" w:eastAsia="Times New Roman" w:hAnsiTheme="majorHAnsi" w:cstheme="minorHAnsi"/>
          <w:b/>
          <w:sz w:val="20"/>
          <w:szCs w:val="20"/>
        </w:rPr>
      </w:pPr>
      <w:r w:rsidRPr="008B17EF">
        <w:rPr>
          <w:rFonts w:asciiTheme="majorHAnsi" w:eastAsia="Times New Roman" w:hAnsiTheme="majorHAnsi" w:cstheme="minorHAnsi"/>
          <w:b/>
          <w:sz w:val="20"/>
          <w:szCs w:val="20"/>
        </w:rPr>
        <w:t>§ 4</w:t>
      </w:r>
    </w:p>
    <w:p w14:paraId="6778D4BB" w14:textId="77777777" w:rsidR="00905A32" w:rsidRPr="008B17EF" w:rsidRDefault="00905A32" w:rsidP="007F7B48">
      <w:pPr>
        <w:tabs>
          <w:tab w:val="left" w:pos="-720"/>
        </w:tabs>
        <w:suppressAutoHyphens/>
        <w:spacing w:after="60"/>
        <w:jc w:val="both"/>
        <w:rPr>
          <w:rFonts w:asciiTheme="majorHAnsi" w:eastAsia="Times New Roman" w:hAnsiTheme="majorHAnsi" w:cstheme="minorHAnsi"/>
          <w:sz w:val="20"/>
          <w:szCs w:val="20"/>
        </w:rPr>
      </w:pPr>
      <w:r w:rsidRPr="008B17EF">
        <w:rPr>
          <w:rFonts w:asciiTheme="majorHAnsi" w:eastAsia="Times New Roman" w:hAnsiTheme="majorHAnsi" w:cstheme="minorHAnsi"/>
          <w:sz w:val="20"/>
          <w:szCs w:val="20"/>
        </w:rPr>
        <w:t>Osobami upoważnionymi przez Strony do kontaktowania się w sprawach dotyczących niniejszej Umowy będą:</w:t>
      </w:r>
    </w:p>
    <w:p w14:paraId="21860352" w14:textId="77777777" w:rsidR="00905A32" w:rsidRPr="008B17EF" w:rsidRDefault="00905A32" w:rsidP="007F7B48">
      <w:pPr>
        <w:tabs>
          <w:tab w:val="left" w:pos="-720"/>
          <w:tab w:val="left" w:pos="709"/>
        </w:tabs>
        <w:suppressAutoHyphens/>
        <w:spacing w:after="60"/>
        <w:ind w:left="567" w:hanging="283"/>
        <w:jc w:val="both"/>
        <w:rPr>
          <w:rFonts w:asciiTheme="majorHAnsi" w:eastAsia="Times New Roman" w:hAnsiTheme="majorHAnsi" w:cstheme="minorHAnsi"/>
          <w:sz w:val="20"/>
          <w:szCs w:val="20"/>
          <w:lang w:val="pt-BR"/>
        </w:rPr>
      </w:pPr>
      <w:r w:rsidRPr="008B17EF">
        <w:rPr>
          <w:rFonts w:asciiTheme="majorHAnsi" w:eastAsia="Times New Roman" w:hAnsiTheme="majorHAnsi" w:cstheme="minorHAnsi"/>
          <w:sz w:val="20"/>
          <w:szCs w:val="20"/>
        </w:rPr>
        <w:t>a) Ze strony Zamawiającego: Pani …… tel. ……</w:t>
      </w:r>
      <w:r w:rsidRPr="008B17EF">
        <w:rPr>
          <w:rFonts w:asciiTheme="majorHAnsi" w:eastAsia="Times New Roman" w:hAnsiTheme="majorHAnsi" w:cstheme="minorHAnsi"/>
          <w:sz w:val="20"/>
          <w:szCs w:val="20"/>
          <w:lang w:val="pt-BR"/>
        </w:rPr>
        <w:t xml:space="preserve">, e-mail: </w:t>
      </w:r>
      <w:hyperlink r:id="rId12" w:history="1">
        <w:r w:rsidRPr="008B17EF">
          <w:rPr>
            <w:rStyle w:val="Hipercze"/>
            <w:rFonts w:asciiTheme="majorHAnsi" w:eastAsia="Times New Roman" w:hAnsiTheme="majorHAnsi" w:cstheme="minorHAnsi"/>
            <w:sz w:val="20"/>
            <w:szCs w:val="20"/>
            <w:lang w:val="pt-BR"/>
          </w:rPr>
          <w:t>........@zdz.kielce.pl</w:t>
        </w:r>
      </w:hyperlink>
      <w:r w:rsidRPr="008B17EF">
        <w:rPr>
          <w:rFonts w:asciiTheme="majorHAnsi" w:eastAsia="Times New Roman" w:hAnsiTheme="majorHAnsi" w:cstheme="minorHAnsi"/>
          <w:sz w:val="20"/>
          <w:szCs w:val="20"/>
          <w:lang w:val="pt-BR"/>
        </w:rPr>
        <w:t xml:space="preserve"> </w:t>
      </w:r>
    </w:p>
    <w:p w14:paraId="2D3A1E28" w14:textId="77777777" w:rsidR="00905A32" w:rsidRPr="008B17EF" w:rsidRDefault="00905A32" w:rsidP="007F7B48">
      <w:pPr>
        <w:tabs>
          <w:tab w:val="left" w:pos="-720"/>
          <w:tab w:val="left" w:pos="709"/>
        </w:tabs>
        <w:suppressAutoHyphens/>
        <w:spacing w:after="60"/>
        <w:ind w:left="567" w:hanging="283"/>
        <w:jc w:val="both"/>
        <w:rPr>
          <w:rFonts w:asciiTheme="majorHAnsi" w:eastAsia="Times New Roman" w:hAnsiTheme="majorHAnsi" w:cstheme="minorHAnsi"/>
          <w:sz w:val="20"/>
          <w:szCs w:val="20"/>
          <w:lang w:val="pt-BR"/>
        </w:rPr>
      </w:pPr>
      <w:r w:rsidRPr="008B17EF">
        <w:rPr>
          <w:rFonts w:asciiTheme="majorHAnsi" w:eastAsia="Times New Roman" w:hAnsiTheme="majorHAnsi" w:cstheme="minorHAnsi"/>
          <w:sz w:val="20"/>
          <w:szCs w:val="20"/>
          <w:lang w:val="pt-BR"/>
        </w:rPr>
        <w:t xml:space="preserve">b) Ze strony </w:t>
      </w:r>
      <w:r w:rsidRPr="008B17EF">
        <w:rPr>
          <w:rFonts w:asciiTheme="majorHAnsi" w:eastAsia="Times New Roman" w:hAnsiTheme="majorHAnsi" w:cstheme="minorHAnsi"/>
          <w:sz w:val="20"/>
          <w:szCs w:val="20"/>
        </w:rPr>
        <w:t xml:space="preserve">Wykonawcy: ……….. </w:t>
      </w:r>
      <w:proofErr w:type="spellStart"/>
      <w:r w:rsidRPr="008B17EF">
        <w:rPr>
          <w:rFonts w:asciiTheme="majorHAnsi" w:eastAsia="Times New Roman" w:hAnsiTheme="majorHAnsi" w:cstheme="minorHAnsi"/>
          <w:sz w:val="20"/>
          <w:szCs w:val="20"/>
        </w:rPr>
        <w:t>tel</w:t>
      </w:r>
      <w:proofErr w:type="spellEnd"/>
      <w:r w:rsidRPr="008B17EF">
        <w:rPr>
          <w:rFonts w:asciiTheme="majorHAnsi" w:eastAsia="Times New Roman" w:hAnsiTheme="majorHAnsi" w:cstheme="minorHAnsi"/>
          <w:sz w:val="20"/>
          <w:szCs w:val="20"/>
        </w:rPr>
        <w:t>……………..</w:t>
      </w:r>
      <w:r w:rsidRPr="008B17EF">
        <w:rPr>
          <w:rFonts w:asciiTheme="majorHAnsi" w:eastAsia="Times New Roman" w:hAnsiTheme="majorHAnsi" w:cstheme="minorHAnsi"/>
          <w:sz w:val="20"/>
          <w:szCs w:val="20"/>
          <w:lang w:val="pt-BR"/>
        </w:rPr>
        <w:t>, e-mail: ..................................</w:t>
      </w:r>
    </w:p>
    <w:p w14:paraId="29A3B54E" w14:textId="77777777" w:rsidR="00905A32" w:rsidRPr="008B17EF" w:rsidRDefault="00905A32" w:rsidP="007F7B48">
      <w:pPr>
        <w:tabs>
          <w:tab w:val="left" w:pos="-720"/>
        </w:tabs>
        <w:suppressAutoHyphens/>
        <w:jc w:val="center"/>
        <w:rPr>
          <w:rFonts w:asciiTheme="majorHAnsi" w:eastAsia="Times New Roman" w:hAnsiTheme="majorHAnsi" w:cstheme="minorHAnsi"/>
          <w:b/>
          <w:sz w:val="20"/>
          <w:szCs w:val="20"/>
        </w:rPr>
      </w:pPr>
    </w:p>
    <w:p w14:paraId="086F43D6" w14:textId="77777777" w:rsidR="00905A32" w:rsidRPr="008B17EF" w:rsidRDefault="00905A32" w:rsidP="007F7B48">
      <w:pPr>
        <w:tabs>
          <w:tab w:val="left" w:pos="-720"/>
        </w:tabs>
        <w:suppressAutoHyphens/>
        <w:jc w:val="center"/>
        <w:rPr>
          <w:rFonts w:asciiTheme="majorHAnsi" w:eastAsia="Times New Roman" w:hAnsiTheme="majorHAnsi" w:cstheme="minorHAnsi"/>
          <w:b/>
          <w:sz w:val="20"/>
          <w:szCs w:val="20"/>
        </w:rPr>
      </w:pPr>
      <w:r w:rsidRPr="008B17EF">
        <w:rPr>
          <w:rFonts w:asciiTheme="majorHAnsi" w:eastAsia="Times New Roman" w:hAnsiTheme="majorHAnsi" w:cstheme="minorHAnsi"/>
          <w:b/>
          <w:sz w:val="20"/>
          <w:szCs w:val="20"/>
        </w:rPr>
        <w:t>§ 5</w:t>
      </w:r>
    </w:p>
    <w:p w14:paraId="2F8A1BB2" w14:textId="77777777" w:rsidR="00905A32" w:rsidRPr="008B17EF" w:rsidRDefault="00905A32" w:rsidP="00131665">
      <w:pPr>
        <w:keepLines/>
        <w:numPr>
          <w:ilvl w:val="0"/>
          <w:numId w:val="14"/>
        </w:numPr>
        <w:autoSpaceDE w:val="0"/>
        <w:jc w:val="both"/>
        <w:rPr>
          <w:rFonts w:asciiTheme="majorHAnsi" w:eastAsia="Times New Roman" w:hAnsiTheme="majorHAnsi" w:cstheme="minorHAnsi"/>
          <w:sz w:val="20"/>
          <w:szCs w:val="20"/>
        </w:rPr>
      </w:pPr>
      <w:r w:rsidRPr="008B17EF">
        <w:rPr>
          <w:rFonts w:asciiTheme="majorHAnsi" w:eastAsia="Times New Roman" w:hAnsiTheme="majorHAnsi" w:cstheme="minorHAnsi"/>
          <w:sz w:val="20"/>
          <w:szCs w:val="20"/>
        </w:rPr>
        <w:t>Strony ustalają cenę za wykonanie usługi na podstawie oferty w kwocie: ……………..… zł brutto, słownie: …………………………………………………………….……………….zł, w tym cena jednostkowa brutto za 1 osobę ……………….</w:t>
      </w:r>
      <w:r w:rsidR="00435887" w:rsidRPr="008B17EF">
        <w:rPr>
          <w:rFonts w:asciiTheme="majorHAnsi" w:eastAsia="Times New Roman" w:hAnsiTheme="majorHAnsi" w:cstheme="minorHAnsi"/>
          <w:sz w:val="20"/>
          <w:szCs w:val="20"/>
        </w:rPr>
        <w:t xml:space="preserve"> </w:t>
      </w:r>
      <w:r w:rsidRPr="008B17EF">
        <w:rPr>
          <w:rFonts w:asciiTheme="majorHAnsi" w:eastAsia="Times New Roman" w:hAnsiTheme="majorHAnsi" w:cstheme="minorHAnsi"/>
          <w:sz w:val="20"/>
          <w:szCs w:val="20"/>
        </w:rPr>
        <w:t>zł, słownie ………………………….………zł</w:t>
      </w:r>
    </w:p>
    <w:p w14:paraId="605542EB" w14:textId="77777777" w:rsidR="00905A32" w:rsidRPr="008B17EF" w:rsidRDefault="00905A32" w:rsidP="00131665">
      <w:pPr>
        <w:keepLines/>
        <w:numPr>
          <w:ilvl w:val="0"/>
          <w:numId w:val="14"/>
        </w:numPr>
        <w:autoSpaceDE w:val="0"/>
        <w:jc w:val="both"/>
        <w:rPr>
          <w:rFonts w:asciiTheme="majorHAnsi" w:eastAsia="Times New Roman" w:hAnsiTheme="majorHAnsi" w:cstheme="minorHAnsi"/>
          <w:sz w:val="20"/>
          <w:szCs w:val="20"/>
        </w:rPr>
      </w:pPr>
      <w:r w:rsidRPr="008B17EF">
        <w:rPr>
          <w:rFonts w:asciiTheme="majorHAnsi" w:eastAsia="Times New Roman" w:hAnsiTheme="majorHAnsi" w:cstheme="minorHAnsi"/>
          <w:sz w:val="20"/>
          <w:szCs w:val="20"/>
        </w:rPr>
        <w:t>Cena obejmuje wszystkie koszty realizacji przedmiotu zamówienia.</w:t>
      </w:r>
    </w:p>
    <w:p w14:paraId="41F5279C" w14:textId="29E07F49" w:rsidR="00F22277" w:rsidRPr="00F22277" w:rsidRDefault="00F22277" w:rsidP="00131665">
      <w:pPr>
        <w:pStyle w:val="Akapitzlist"/>
        <w:numPr>
          <w:ilvl w:val="0"/>
          <w:numId w:val="14"/>
        </w:numPr>
        <w:spacing w:after="120"/>
        <w:jc w:val="both"/>
        <w:rPr>
          <w:rFonts w:ascii="Cambria" w:eastAsia="Calibri" w:hAnsi="Cambria" w:cs="Calibri"/>
          <w:spacing w:val="-2"/>
          <w:sz w:val="20"/>
          <w:szCs w:val="20"/>
        </w:rPr>
      </w:pPr>
      <w:r w:rsidRPr="00F22277">
        <w:rPr>
          <w:rFonts w:ascii="Cambria" w:eastAsia="Calibri" w:hAnsi="Cambria" w:cs="Calibri"/>
          <w:spacing w:val="-2"/>
          <w:sz w:val="20"/>
          <w:szCs w:val="20"/>
        </w:rPr>
        <w:t xml:space="preserve">Liczba uczestników wycieczki może ulec zmniejszeniu albo zwiększeniu o 2 osoby, bez zmiany ceny jednostkowej zaoferowanej przez Wykonawcę. </w:t>
      </w:r>
    </w:p>
    <w:p w14:paraId="74FD5746" w14:textId="77777777" w:rsidR="00905A32" w:rsidRPr="008B17EF" w:rsidRDefault="00905A32" w:rsidP="00131665">
      <w:pPr>
        <w:pStyle w:val="Akapitzlist"/>
        <w:numPr>
          <w:ilvl w:val="0"/>
          <w:numId w:val="14"/>
        </w:numPr>
        <w:jc w:val="both"/>
        <w:rPr>
          <w:rFonts w:asciiTheme="majorHAnsi" w:hAnsiTheme="majorHAnsi" w:cstheme="minorHAnsi"/>
          <w:sz w:val="20"/>
          <w:szCs w:val="20"/>
        </w:rPr>
      </w:pPr>
      <w:r w:rsidRPr="008B17EF">
        <w:rPr>
          <w:rFonts w:asciiTheme="majorHAnsi" w:hAnsiTheme="majorHAnsi" w:cstheme="minorHAnsi"/>
          <w:sz w:val="20"/>
          <w:szCs w:val="20"/>
        </w:rPr>
        <w:t>Ostateczna liść osób zostanie podana najpóźniej na 2 dni przed rozpoczęciem realizacji przedmiotu umowy.</w:t>
      </w:r>
    </w:p>
    <w:p w14:paraId="3609FCD6" w14:textId="77777777" w:rsidR="00F22277" w:rsidRPr="00146029" w:rsidRDefault="00F22277" w:rsidP="00131665">
      <w:pPr>
        <w:pStyle w:val="Akapitzlist"/>
        <w:numPr>
          <w:ilvl w:val="0"/>
          <w:numId w:val="14"/>
        </w:numPr>
        <w:jc w:val="both"/>
        <w:rPr>
          <w:rFonts w:asciiTheme="majorHAnsi" w:hAnsiTheme="majorHAnsi" w:cstheme="minorHAnsi"/>
          <w:sz w:val="20"/>
          <w:szCs w:val="20"/>
        </w:rPr>
      </w:pPr>
      <w:r w:rsidRPr="00146029">
        <w:rPr>
          <w:rFonts w:asciiTheme="majorHAnsi" w:hAnsiTheme="majorHAnsi" w:cstheme="minorHAnsi"/>
          <w:sz w:val="20"/>
          <w:szCs w:val="20"/>
        </w:rPr>
        <w:t xml:space="preserve">Zapłata nastąpi za faktyczną ilość uczestników, którzy przebywali na wyjeździe zgodnie z ceną jednostkową za pobyt 1 uczestnika. </w:t>
      </w:r>
    </w:p>
    <w:p w14:paraId="38356081" w14:textId="77777777" w:rsidR="00F22277" w:rsidRPr="00F22277" w:rsidRDefault="00F22277" w:rsidP="00131665">
      <w:pPr>
        <w:keepLines/>
        <w:numPr>
          <w:ilvl w:val="0"/>
          <w:numId w:val="14"/>
        </w:numPr>
        <w:tabs>
          <w:tab w:val="clear" w:pos="360"/>
        </w:tabs>
        <w:autoSpaceDE w:val="0"/>
        <w:spacing w:after="60"/>
        <w:ind w:left="357" w:hanging="357"/>
        <w:jc w:val="both"/>
        <w:rPr>
          <w:rFonts w:asciiTheme="majorHAnsi" w:eastAsia="Times New Roman" w:hAnsiTheme="majorHAnsi" w:cstheme="minorHAnsi"/>
          <w:sz w:val="20"/>
          <w:szCs w:val="20"/>
        </w:rPr>
      </w:pPr>
      <w:r w:rsidRPr="008B17EF">
        <w:rPr>
          <w:rFonts w:asciiTheme="majorHAnsi" w:eastAsia="Times New Roman" w:hAnsiTheme="majorHAnsi" w:cstheme="minorHAnsi"/>
          <w:sz w:val="20"/>
          <w:szCs w:val="20"/>
        </w:rPr>
        <w:t>Zamawiający zapłaci wykonawcy wynagrodzenie określone w ustępie 1 w terminie do 21 dni po otrzymaniu przez Zamawiającego faktury/rachunku, przelewem na konto bankowe Wykonawcy wskazane w fakturze/rachunku. Wykonawca wystawi fakturę po zrealizowaniu przedmiotu zamówienia.</w:t>
      </w:r>
    </w:p>
    <w:p w14:paraId="72C408A1" w14:textId="77777777" w:rsidR="00905A32" w:rsidRPr="008B17EF" w:rsidRDefault="00905A32" w:rsidP="00131665">
      <w:pPr>
        <w:keepLines/>
        <w:numPr>
          <w:ilvl w:val="0"/>
          <w:numId w:val="14"/>
        </w:numPr>
        <w:tabs>
          <w:tab w:val="clear" w:pos="360"/>
        </w:tabs>
        <w:autoSpaceDE w:val="0"/>
        <w:ind w:left="357" w:hanging="357"/>
        <w:jc w:val="both"/>
        <w:rPr>
          <w:rFonts w:asciiTheme="majorHAnsi" w:eastAsia="Times New Roman" w:hAnsiTheme="majorHAnsi" w:cstheme="minorHAnsi"/>
          <w:sz w:val="20"/>
          <w:szCs w:val="20"/>
        </w:rPr>
      </w:pPr>
      <w:r w:rsidRPr="008B17EF">
        <w:rPr>
          <w:rFonts w:asciiTheme="majorHAnsi" w:eastAsia="Times New Roman" w:hAnsiTheme="majorHAnsi" w:cstheme="minorHAnsi"/>
          <w:sz w:val="20"/>
          <w:szCs w:val="20"/>
        </w:rPr>
        <w:t>Za datę zapłaty strony przyjmują datę obciążenia rachunku Zamawiającego.</w:t>
      </w:r>
    </w:p>
    <w:p w14:paraId="658C0B89" w14:textId="77777777" w:rsidR="00905A32" w:rsidRPr="008B17EF" w:rsidRDefault="00905A32" w:rsidP="007F7B48">
      <w:pPr>
        <w:autoSpaceDE w:val="0"/>
        <w:autoSpaceDN w:val="0"/>
        <w:adjustRightInd w:val="0"/>
        <w:jc w:val="center"/>
        <w:rPr>
          <w:rFonts w:asciiTheme="majorHAnsi" w:eastAsia="Times New Roman" w:hAnsiTheme="majorHAnsi" w:cstheme="minorHAnsi"/>
          <w:sz w:val="20"/>
          <w:szCs w:val="20"/>
        </w:rPr>
      </w:pPr>
    </w:p>
    <w:p w14:paraId="48A37B22" w14:textId="77777777" w:rsidR="00905A32" w:rsidRPr="008B17EF" w:rsidRDefault="00905A32" w:rsidP="007F7B48">
      <w:pPr>
        <w:autoSpaceDE w:val="0"/>
        <w:autoSpaceDN w:val="0"/>
        <w:adjustRightInd w:val="0"/>
        <w:jc w:val="center"/>
        <w:rPr>
          <w:rFonts w:asciiTheme="majorHAnsi" w:eastAsia="TimesNewRoman" w:hAnsiTheme="majorHAnsi" w:cstheme="minorHAnsi"/>
          <w:b/>
          <w:sz w:val="20"/>
          <w:szCs w:val="20"/>
        </w:rPr>
      </w:pPr>
      <w:r w:rsidRPr="008B17EF">
        <w:rPr>
          <w:rFonts w:asciiTheme="majorHAnsi" w:eastAsia="TimesNewRoman" w:hAnsiTheme="majorHAnsi" w:cstheme="minorHAnsi"/>
          <w:b/>
          <w:sz w:val="20"/>
          <w:szCs w:val="20"/>
        </w:rPr>
        <w:t>§ 6</w:t>
      </w:r>
    </w:p>
    <w:p w14:paraId="42B7A490" w14:textId="77777777" w:rsidR="00905A32" w:rsidRPr="008B17EF" w:rsidRDefault="00905A32" w:rsidP="00131665">
      <w:pPr>
        <w:keepLines/>
        <w:numPr>
          <w:ilvl w:val="0"/>
          <w:numId w:val="17"/>
        </w:numPr>
        <w:autoSpaceDE w:val="0"/>
        <w:jc w:val="both"/>
        <w:rPr>
          <w:rFonts w:asciiTheme="majorHAnsi" w:eastAsia="Times New Roman" w:hAnsiTheme="majorHAnsi" w:cstheme="minorHAnsi"/>
          <w:sz w:val="20"/>
          <w:szCs w:val="20"/>
        </w:rPr>
      </w:pPr>
      <w:r w:rsidRPr="008B17EF">
        <w:rPr>
          <w:rFonts w:asciiTheme="majorHAnsi" w:eastAsia="Times New Roman" w:hAnsiTheme="majorHAnsi" w:cstheme="minorHAnsi"/>
          <w:sz w:val="20"/>
          <w:szCs w:val="20"/>
        </w:rPr>
        <w:t>W przypadku nie wykonania lub nienależytego wykonania umowy przez Wykonawcę Zamawiający może naliczyć karę umowną za:</w:t>
      </w:r>
    </w:p>
    <w:p w14:paraId="1A3100A8" w14:textId="77777777" w:rsidR="00905A32" w:rsidRPr="008B17EF" w:rsidRDefault="00905A32" w:rsidP="00131665">
      <w:pPr>
        <w:keepLines/>
        <w:numPr>
          <w:ilvl w:val="1"/>
          <w:numId w:val="19"/>
        </w:numPr>
        <w:tabs>
          <w:tab w:val="clear" w:pos="0"/>
          <w:tab w:val="num" w:pos="709"/>
        </w:tabs>
        <w:autoSpaceDE w:val="0"/>
        <w:ind w:left="709" w:hanging="283"/>
        <w:jc w:val="both"/>
        <w:rPr>
          <w:rFonts w:asciiTheme="majorHAnsi" w:eastAsia="Times New Roman" w:hAnsiTheme="majorHAnsi" w:cstheme="minorHAnsi"/>
          <w:sz w:val="20"/>
          <w:szCs w:val="20"/>
        </w:rPr>
      </w:pPr>
      <w:r w:rsidRPr="008B17EF">
        <w:rPr>
          <w:rFonts w:asciiTheme="majorHAnsi" w:eastAsia="Times New Roman" w:hAnsiTheme="majorHAnsi" w:cstheme="minorHAnsi"/>
          <w:sz w:val="20"/>
          <w:szCs w:val="20"/>
        </w:rPr>
        <w:t>odstąpienie od umowy przez Zamawiającego z przyczyn leżących po stronie Wykonawcy w wysokości 20 % ceny określonej w § 5 ust. 1.</w:t>
      </w:r>
    </w:p>
    <w:p w14:paraId="64F2E66D" w14:textId="77777777" w:rsidR="00905A32" w:rsidRPr="008B17EF" w:rsidRDefault="00905A32" w:rsidP="00131665">
      <w:pPr>
        <w:keepLines/>
        <w:numPr>
          <w:ilvl w:val="1"/>
          <w:numId w:val="19"/>
        </w:numPr>
        <w:tabs>
          <w:tab w:val="clear" w:pos="0"/>
          <w:tab w:val="num" w:pos="709"/>
        </w:tabs>
        <w:autoSpaceDE w:val="0"/>
        <w:ind w:left="709" w:hanging="283"/>
        <w:jc w:val="both"/>
        <w:rPr>
          <w:rFonts w:asciiTheme="majorHAnsi" w:eastAsia="Times New Roman" w:hAnsiTheme="majorHAnsi" w:cstheme="minorHAnsi"/>
          <w:sz w:val="20"/>
          <w:szCs w:val="20"/>
        </w:rPr>
      </w:pPr>
      <w:r w:rsidRPr="008B17EF">
        <w:rPr>
          <w:rFonts w:asciiTheme="majorHAnsi" w:eastAsia="Times New Roman" w:hAnsiTheme="majorHAnsi" w:cstheme="minorHAnsi"/>
          <w:sz w:val="20"/>
          <w:szCs w:val="20"/>
        </w:rPr>
        <w:t>za opóźnienie w rozpoczęciu realizacji usługi w wysokości 5 % ceny określonej w § 5 ust. 1 za każdą rozpoczętą godzinę,</w:t>
      </w:r>
    </w:p>
    <w:p w14:paraId="557EC2AE" w14:textId="77777777" w:rsidR="00905A32" w:rsidRPr="008B17EF" w:rsidRDefault="00905A32" w:rsidP="00131665">
      <w:pPr>
        <w:keepLines/>
        <w:numPr>
          <w:ilvl w:val="1"/>
          <w:numId w:val="19"/>
        </w:numPr>
        <w:tabs>
          <w:tab w:val="clear" w:pos="0"/>
          <w:tab w:val="num" w:pos="709"/>
        </w:tabs>
        <w:autoSpaceDE w:val="0"/>
        <w:ind w:left="709" w:hanging="283"/>
        <w:jc w:val="both"/>
        <w:rPr>
          <w:rFonts w:asciiTheme="majorHAnsi" w:eastAsia="Times New Roman" w:hAnsiTheme="majorHAnsi" w:cstheme="minorHAnsi"/>
          <w:sz w:val="20"/>
          <w:szCs w:val="20"/>
        </w:rPr>
      </w:pPr>
      <w:r w:rsidRPr="008B17EF">
        <w:rPr>
          <w:rFonts w:asciiTheme="majorHAnsi" w:eastAsia="Times New Roman" w:hAnsiTheme="majorHAnsi" w:cstheme="minorHAnsi"/>
          <w:sz w:val="20"/>
          <w:szCs w:val="20"/>
        </w:rPr>
        <w:t>za niezrealizowanie wycieczki zgodnie z charakterystyką, programem wycieczki i złożoną ofertą z przyczyn leżących po stronie Wykonawcy 10 % wynagrodzenia określonego w § 5 ust. 1.</w:t>
      </w:r>
    </w:p>
    <w:p w14:paraId="7AFF7A4E" w14:textId="77777777" w:rsidR="00905A32" w:rsidRPr="008B17EF" w:rsidRDefault="00905A32" w:rsidP="00131665">
      <w:pPr>
        <w:keepLines/>
        <w:numPr>
          <w:ilvl w:val="0"/>
          <w:numId w:val="16"/>
        </w:numPr>
        <w:tabs>
          <w:tab w:val="left" w:pos="360"/>
        </w:tabs>
        <w:autoSpaceDE w:val="0"/>
        <w:ind w:left="357" w:hanging="357"/>
        <w:jc w:val="both"/>
        <w:rPr>
          <w:rFonts w:asciiTheme="majorHAnsi" w:eastAsia="Times New Roman" w:hAnsiTheme="majorHAnsi" w:cstheme="minorHAnsi"/>
          <w:sz w:val="20"/>
          <w:szCs w:val="20"/>
        </w:rPr>
      </w:pPr>
      <w:r w:rsidRPr="008B17EF">
        <w:rPr>
          <w:rFonts w:asciiTheme="majorHAnsi" w:eastAsia="Times New Roman" w:hAnsiTheme="majorHAnsi" w:cstheme="minorHAnsi"/>
          <w:sz w:val="20"/>
          <w:szCs w:val="20"/>
        </w:rPr>
        <w:t>O nałożeniu kary umownej, jej wysokości i podstawie jej nałożenia Zamawiający będzie informował Wykonawcę pisemnie w terminie 14 dni od zaistnienia zdarzenia stanowiącego podstawę nałożenia kary.</w:t>
      </w:r>
    </w:p>
    <w:p w14:paraId="3603EE29" w14:textId="77777777" w:rsidR="00905A32" w:rsidRPr="008B17EF" w:rsidRDefault="00905A32" w:rsidP="00131665">
      <w:pPr>
        <w:keepLines/>
        <w:numPr>
          <w:ilvl w:val="0"/>
          <w:numId w:val="16"/>
        </w:numPr>
        <w:tabs>
          <w:tab w:val="left" w:pos="360"/>
        </w:tabs>
        <w:autoSpaceDE w:val="0"/>
        <w:jc w:val="both"/>
        <w:rPr>
          <w:rFonts w:asciiTheme="majorHAnsi" w:eastAsia="Times New Roman" w:hAnsiTheme="majorHAnsi" w:cstheme="minorHAnsi"/>
          <w:sz w:val="20"/>
          <w:szCs w:val="20"/>
        </w:rPr>
      </w:pPr>
      <w:r w:rsidRPr="008B17EF">
        <w:rPr>
          <w:rFonts w:asciiTheme="majorHAnsi" w:eastAsia="Times New Roman" w:hAnsiTheme="majorHAnsi" w:cstheme="minorHAnsi"/>
          <w:sz w:val="20"/>
          <w:szCs w:val="20"/>
        </w:rPr>
        <w:t>Zamawiający zastrzega sobie prawo dochodzenia odszkodowania uzupełniającego na zasadach ogólnych Kodeksu Cywilnego jeżeli wartość powstałej szkody przekroczy wysokość kary umownej.</w:t>
      </w:r>
    </w:p>
    <w:p w14:paraId="4FD45D0E" w14:textId="77777777" w:rsidR="00905A32" w:rsidRDefault="00905A32" w:rsidP="00131665">
      <w:pPr>
        <w:keepLines/>
        <w:numPr>
          <w:ilvl w:val="0"/>
          <w:numId w:val="16"/>
        </w:numPr>
        <w:tabs>
          <w:tab w:val="left" w:pos="360"/>
        </w:tabs>
        <w:autoSpaceDE w:val="0"/>
        <w:jc w:val="both"/>
        <w:rPr>
          <w:rFonts w:asciiTheme="majorHAnsi" w:eastAsia="Times New Roman" w:hAnsiTheme="majorHAnsi" w:cstheme="minorHAnsi"/>
          <w:sz w:val="20"/>
          <w:szCs w:val="20"/>
        </w:rPr>
      </w:pPr>
      <w:r w:rsidRPr="008B17EF">
        <w:rPr>
          <w:rFonts w:asciiTheme="majorHAnsi" w:eastAsia="Times New Roman" w:hAnsiTheme="majorHAnsi" w:cstheme="minorHAnsi"/>
          <w:sz w:val="20"/>
          <w:szCs w:val="20"/>
        </w:rPr>
        <w:t>Wykonawca wyraża zgodę na potrącenie naliczonych kar umownych z wynagrodzenia przysługującego Wykonawcy.</w:t>
      </w:r>
    </w:p>
    <w:p w14:paraId="2102CAD7" w14:textId="77777777" w:rsidR="008D4B0A" w:rsidRPr="008B17EF" w:rsidRDefault="008D4B0A" w:rsidP="008D4B0A">
      <w:pPr>
        <w:keepLines/>
        <w:autoSpaceDE w:val="0"/>
        <w:ind w:left="360"/>
        <w:jc w:val="both"/>
        <w:rPr>
          <w:rFonts w:asciiTheme="majorHAnsi" w:eastAsia="Times New Roman" w:hAnsiTheme="majorHAnsi" w:cstheme="minorHAnsi"/>
          <w:sz w:val="20"/>
          <w:szCs w:val="20"/>
        </w:rPr>
      </w:pPr>
    </w:p>
    <w:p w14:paraId="032C4B0A" w14:textId="77777777" w:rsidR="00905A32" w:rsidRPr="008B17EF" w:rsidRDefault="00905A32" w:rsidP="007F7B48">
      <w:pPr>
        <w:jc w:val="center"/>
        <w:rPr>
          <w:rFonts w:asciiTheme="majorHAnsi" w:eastAsia="Times New Roman" w:hAnsiTheme="majorHAnsi" w:cstheme="minorHAnsi"/>
          <w:b/>
          <w:sz w:val="20"/>
          <w:szCs w:val="20"/>
          <w:lang w:eastAsia="pl-PL"/>
        </w:rPr>
      </w:pPr>
      <w:r w:rsidRPr="008B17EF">
        <w:rPr>
          <w:rFonts w:asciiTheme="majorHAnsi" w:eastAsia="Times New Roman" w:hAnsiTheme="majorHAnsi" w:cstheme="minorHAnsi"/>
          <w:b/>
          <w:sz w:val="20"/>
          <w:szCs w:val="20"/>
          <w:lang w:eastAsia="pl-PL"/>
        </w:rPr>
        <w:t>§ 7</w:t>
      </w:r>
    </w:p>
    <w:p w14:paraId="55476332" w14:textId="77777777" w:rsidR="00F136AF" w:rsidRPr="008571D5" w:rsidRDefault="00F136AF" w:rsidP="00F136AF">
      <w:pPr>
        <w:keepLines/>
        <w:autoSpaceDE w:val="0"/>
        <w:jc w:val="both"/>
        <w:rPr>
          <w:rFonts w:asciiTheme="majorHAnsi" w:hAnsiTheme="majorHAnsi" w:cs="Times New Roman"/>
          <w:sz w:val="20"/>
          <w:szCs w:val="20"/>
        </w:rPr>
      </w:pPr>
      <w:r w:rsidRPr="008571D5">
        <w:rPr>
          <w:rFonts w:asciiTheme="majorHAnsi" w:hAnsiTheme="majorHAnsi" w:cs="Times New Roman"/>
          <w:sz w:val="20"/>
          <w:szCs w:val="20"/>
        </w:rPr>
        <w:t>Zmiana postanowień niniejszej umowy może nastąpić za zgodą obu stron wyrażoną na piśmie pod ryg</w:t>
      </w:r>
      <w:r>
        <w:rPr>
          <w:rFonts w:asciiTheme="majorHAnsi" w:hAnsiTheme="majorHAnsi" w:cs="Times New Roman"/>
          <w:sz w:val="20"/>
          <w:szCs w:val="20"/>
        </w:rPr>
        <w:t>orem nieważności takiej zmiany.</w:t>
      </w:r>
    </w:p>
    <w:p w14:paraId="2EB56795" w14:textId="77777777" w:rsidR="008D4B0A" w:rsidRDefault="008D4B0A" w:rsidP="007F7B48">
      <w:pPr>
        <w:keepLines/>
        <w:autoSpaceDE w:val="0"/>
        <w:jc w:val="center"/>
        <w:rPr>
          <w:rFonts w:asciiTheme="majorHAnsi" w:eastAsia="Calibri" w:hAnsiTheme="majorHAnsi" w:cstheme="minorHAnsi"/>
          <w:b/>
          <w:sz w:val="20"/>
          <w:szCs w:val="20"/>
        </w:rPr>
      </w:pPr>
    </w:p>
    <w:p w14:paraId="005397A0" w14:textId="77777777" w:rsidR="00905A32" w:rsidRPr="008B17EF" w:rsidRDefault="00905A32" w:rsidP="007F7B48">
      <w:pPr>
        <w:keepLines/>
        <w:autoSpaceDE w:val="0"/>
        <w:jc w:val="center"/>
        <w:rPr>
          <w:rFonts w:asciiTheme="majorHAnsi" w:eastAsia="Calibri" w:hAnsiTheme="majorHAnsi" w:cstheme="minorHAnsi"/>
          <w:b/>
          <w:sz w:val="20"/>
          <w:szCs w:val="20"/>
        </w:rPr>
      </w:pPr>
      <w:r w:rsidRPr="008B17EF">
        <w:rPr>
          <w:rFonts w:asciiTheme="majorHAnsi" w:eastAsia="Calibri" w:hAnsiTheme="majorHAnsi" w:cstheme="minorHAnsi"/>
          <w:b/>
          <w:sz w:val="20"/>
          <w:szCs w:val="20"/>
        </w:rPr>
        <w:t>§ 8</w:t>
      </w:r>
    </w:p>
    <w:p w14:paraId="21EC7618" w14:textId="77777777" w:rsidR="00905A32" w:rsidRPr="008B17EF" w:rsidRDefault="00905A32" w:rsidP="007F7B48">
      <w:pPr>
        <w:autoSpaceDE w:val="0"/>
        <w:autoSpaceDN w:val="0"/>
        <w:jc w:val="both"/>
        <w:rPr>
          <w:rFonts w:asciiTheme="majorHAnsi" w:hAnsiTheme="majorHAnsi" w:cstheme="minorHAnsi"/>
          <w:sz w:val="20"/>
          <w:szCs w:val="20"/>
        </w:rPr>
      </w:pPr>
      <w:r w:rsidRPr="008B17EF">
        <w:rPr>
          <w:rFonts w:asciiTheme="majorHAnsi" w:hAnsiTheme="majorHAnsi" w:cstheme="minorHAnsi"/>
          <w:sz w:val="20"/>
          <w:szCs w:val="20"/>
        </w:rPr>
        <w:t>Strony zobowiązują się do przestrzegania przepisów dotyczących ochrony danych osobowych,</w:t>
      </w:r>
      <w:r w:rsidR="008D4B0A">
        <w:rPr>
          <w:rFonts w:asciiTheme="majorHAnsi" w:hAnsiTheme="majorHAnsi" w:cstheme="minorHAnsi"/>
          <w:sz w:val="20"/>
          <w:szCs w:val="20"/>
        </w:rPr>
        <w:t xml:space="preserve">                                         </w:t>
      </w:r>
      <w:r w:rsidRPr="008B17EF">
        <w:rPr>
          <w:rFonts w:asciiTheme="majorHAnsi" w:hAnsiTheme="majorHAnsi" w:cstheme="minorHAnsi"/>
          <w:sz w:val="20"/>
          <w:szCs w:val="20"/>
        </w:rPr>
        <w:t xml:space="preserve">  a w szczególności ustawy z dnia 10 maja 2018 r.  r. o ochronie danych osobowych ( </w:t>
      </w:r>
      <w:proofErr w:type="spellStart"/>
      <w:r w:rsidRPr="008B17EF">
        <w:rPr>
          <w:rFonts w:asciiTheme="majorHAnsi" w:hAnsiTheme="majorHAnsi" w:cstheme="minorHAnsi"/>
          <w:sz w:val="20"/>
          <w:szCs w:val="20"/>
        </w:rPr>
        <w:t>t.j</w:t>
      </w:r>
      <w:proofErr w:type="spellEnd"/>
      <w:r w:rsidRPr="008B17EF">
        <w:rPr>
          <w:rFonts w:asciiTheme="majorHAnsi" w:hAnsiTheme="majorHAnsi" w:cstheme="minorHAnsi"/>
          <w:sz w:val="20"/>
          <w:szCs w:val="20"/>
        </w:rPr>
        <w:t xml:space="preserve">. Dz.U. 2019 poz. 1781) oraz </w:t>
      </w:r>
      <w:r w:rsidRPr="008B17EF">
        <w:rPr>
          <w:rFonts w:asciiTheme="majorHAnsi" w:eastAsia="Tahoma" w:hAnsiTheme="majorHAnsi" w:cstheme="minorHAnsi"/>
          <w:sz w:val="20"/>
          <w:szCs w:val="20"/>
        </w:rPr>
        <w:t>Rozporządzenia Parlamentu Europejskiego i Rady (UE) 2016/679 z dnia 27 kwietnia 2016 r.</w:t>
      </w:r>
      <w:r w:rsidR="008D4B0A">
        <w:rPr>
          <w:rFonts w:asciiTheme="majorHAnsi" w:eastAsia="Tahoma" w:hAnsiTheme="majorHAnsi" w:cstheme="minorHAnsi"/>
          <w:sz w:val="20"/>
          <w:szCs w:val="20"/>
        </w:rPr>
        <w:t xml:space="preserve">                           </w:t>
      </w:r>
      <w:r w:rsidRPr="008B17EF">
        <w:rPr>
          <w:rFonts w:asciiTheme="majorHAnsi" w:eastAsia="Tahoma" w:hAnsiTheme="majorHAnsi" w:cstheme="minorHAnsi"/>
          <w:sz w:val="20"/>
          <w:szCs w:val="20"/>
        </w:rPr>
        <w:t xml:space="preserve"> w sprawie ochrony  osób fizycznych w związku z przetwarzaniem danych osobowych i w sprawie swobodnego przepływu takich danych oraz uchylenia dyrektywy 95/46/WE, zwanym dalej „RODO”.</w:t>
      </w:r>
    </w:p>
    <w:p w14:paraId="077B4D91" w14:textId="77777777" w:rsidR="008D4B0A" w:rsidRDefault="008D4B0A" w:rsidP="007F7B48">
      <w:pPr>
        <w:jc w:val="center"/>
        <w:rPr>
          <w:rFonts w:asciiTheme="majorHAnsi" w:eastAsia="Times New Roman" w:hAnsiTheme="majorHAnsi" w:cstheme="minorHAnsi"/>
          <w:b/>
          <w:sz w:val="20"/>
          <w:szCs w:val="20"/>
        </w:rPr>
      </w:pPr>
    </w:p>
    <w:p w14:paraId="205B632F" w14:textId="77777777" w:rsidR="00905A32" w:rsidRPr="008B17EF" w:rsidRDefault="00905A32" w:rsidP="007F7B48">
      <w:pPr>
        <w:jc w:val="center"/>
        <w:rPr>
          <w:rFonts w:asciiTheme="majorHAnsi" w:eastAsia="Times New Roman" w:hAnsiTheme="majorHAnsi" w:cstheme="minorHAnsi"/>
          <w:b/>
          <w:sz w:val="20"/>
          <w:szCs w:val="20"/>
        </w:rPr>
      </w:pPr>
      <w:r w:rsidRPr="008B17EF">
        <w:rPr>
          <w:rFonts w:asciiTheme="majorHAnsi" w:eastAsia="Times New Roman" w:hAnsiTheme="majorHAnsi" w:cstheme="minorHAnsi"/>
          <w:b/>
          <w:sz w:val="20"/>
          <w:szCs w:val="20"/>
        </w:rPr>
        <w:t>§ 9</w:t>
      </w:r>
    </w:p>
    <w:p w14:paraId="6CF8BBB1" w14:textId="77777777" w:rsidR="00905A32" w:rsidRPr="008B17EF" w:rsidRDefault="00905A32" w:rsidP="007F7B48">
      <w:pPr>
        <w:pStyle w:val="Akapitzlist"/>
        <w:ind w:left="0"/>
        <w:contextualSpacing w:val="0"/>
        <w:jc w:val="both"/>
        <w:rPr>
          <w:rFonts w:asciiTheme="majorHAnsi" w:hAnsiTheme="majorHAnsi" w:cstheme="minorHAnsi"/>
          <w:sz w:val="20"/>
          <w:szCs w:val="20"/>
        </w:rPr>
      </w:pPr>
      <w:r w:rsidRPr="008B17EF">
        <w:rPr>
          <w:rFonts w:asciiTheme="majorHAnsi" w:hAnsiTheme="majorHAnsi" w:cstheme="minorHAnsi"/>
          <w:sz w:val="20"/>
          <w:szCs w:val="20"/>
        </w:rPr>
        <w:t>Stosownie do wymogu określonego w art. 13 ogólnego rozporządzenia o ochronie danych osobowych z dnia 27 kwietnia 2016 r. Wykonawca został poinformowany, że:</w:t>
      </w:r>
    </w:p>
    <w:p w14:paraId="1D45694B" w14:textId="77777777" w:rsidR="00905A32" w:rsidRPr="008B17EF" w:rsidRDefault="00905A32" w:rsidP="00131665">
      <w:pPr>
        <w:pStyle w:val="Akapitzlist"/>
        <w:numPr>
          <w:ilvl w:val="1"/>
          <w:numId w:val="20"/>
        </w:numPr>
        <w:ind w:left="709" w:hanging="425"/>
        <w:contextualSpacing w:val="0"/>
        <w:jc w:val="both"/>
        <w:rPr>
          <w:rFonts w:asciiTheme="majorHAnsi" w:hAnsiTheme="majorHAnsi" w:cstheme="minorHAnsi"/>
          <w:sz w:val="20"/>
          <w:szCs w:val="20"/>
        </w:rPr>
      </w:pPr>
      <w:r w:rsidRPr="008B17EF">
        <w:rPr>
          <w:rFonts w:asciiTheme="majorHAnsi" w:hAnsiTheme="majorHAnsi" w:cstheme="minorHAnsi"/>
          <w:sz w:val="20"/>
          <w:szCs w:val="20"/>
        </w:rPr>
        <w:lastRenderedPageBreak/>
        <w:t>administratorem jego danych osobowych jest Zakład Doskonalenia Zawodowego w Kielcach z siedzibą: 25-950 Kielce, ul. Paderewskiego 55,</w:t>
      </w:r>
    </w:p>
    <w:p w14:paraId="0AE51C9E" w14:textId="77777777" w:rsidR="00905A32" w:rsidRPr="008B17EF" w:rsidRDefault="00905A32" w:rsidP="00131665">
      <w:pPr>
        <w:pStyle w:val="Akapitzlist"/>
        <w:numPr>
          <w:ilvl w:val="1"/>
          <w:numId w:val="20"/>
        </w:numPr>
        <w:ind w:left="709" w:hanging="425"/>
        <w:contextualSpacing w:val="0"/>
        <w:jc w:val="both"/>
        <w:rPr>
          <w:rStyle w:val="Hipercze"/>
          <w:rFonts w:asciiTheme="majorHAnsi" w:hAnsiTheme="majorHAnsi" w:cstheme="minorHAnsi"/>
          <w:sz w:val="20"/>
          <w:szCs w:val="20"/>
        </w:rPr>
      </w:pPr>
      <w:r w:rsidRPr="008B17EF">
        <w:rPr>
          <w:rFonts w:asciiTheme="majorHAnsi" w:hAnsiTheme="majorHAnsi" w:cstheme="minorHAnsi"/>
          <w:sz w:val="20"/>
          <w:szCs w:val="20"/>
        </w:rPr>
        <w:t xml:space="preserve">kontakt z Inspektorem Ochrony Danych możliwy jest pod adresem: </w:t>
      </w:r>
      <w:hyperlink r:id="rId13" w:history="1">
        <w:r w:rsidRPr="008B17EF">
          <w:rPr>
            <w:rStyle w:val="Hipercze"/>
            <w:rFonts w:asciiTheme="majorHAnsi" w:hAnsiTheme="majorHAnsi" w:cstheme="minorHAnsi"/>
            <w:sz w:val="20"/>
            <w:szCs w:val="20"/>
          </w:rPr>
          <w:t>iod@zdz.kielce.pl</w:t>
        </w:r>
      </w:hyperlink>
    </w:p>
    <w:p w14:paraId="12879FFC" w14:textId="77777777" w:rsidR="00905A32" w:rsidRPr="008B17EF" w:rsidRDefault="00905A32" w:rsidP="00131665">
      <w:pPr>
        <w:pStyle w:val="Akapitzlist"/>
        <w:numPr>
          <w:ilvl w:val="1"/>
          <w:numId w:val="20"/>
        </w:numPr>
        <w:ind w:left="709" w:hanging="425"/>
        <w:contextualSpacing w:val="0"/>
        <w:jc w:val="both"/>
        <w:rPr>
          <w:rFonts w:asciiTheme="majorHAnsi" w:hAnsiTheme="majorHAnsi" w:cstheme="minorHAnsi"/>
          <w:sz w:val="20"/>
          <w:szCs w:val="20"/>
        </w:rPr>
      </w:pPr>
      <w:r w:rsidRPr="008B17EF">
        <w:rPr>
          <w:rFonts w:asciiTheme="majorHAnsi" w:hAnsiTheme="majorHAnsi" w:cstheme="minorHAnsi"/>
          <w:sz w:val="20"/>
          <w:szCs w:val="20"/>
        </w:rPr>
        <w:t>dane osobowe Wykonawcy przetwarzane będą w celu realizacji umowy na podstawie art. 6 ust. 1 lit. b ogólnego rozporządzenia o ochronie danych osobowych z dnia 27 kwietnia 2016 roku.,</w:t>
      </w:r>
    </w:p>
    <w:p w14:paraId="78113E11" w14:textId="77777777" w:rsidR="00905A32" w:rsidRPr="008B17EF" w:rsidRDefault="00905A32" w:rsidP="00131665">
      <w:pPr>
        <w:pStyle w:val="Akapitzlist"/>
        <w:numPr>
          <w:ilvl w:val="1"/>
          <w:numId w:val="20"/>
        </w:numPr>
        <w:ind w:left="709" w:hanging="425"/>
        <w:contextualSpacing w:val="0"/>
        <w:jc w:val="both"/>
        <w:rPr>
          <w:rFonts w:asciiTheme="majorHAnsi" w:hAnsiTheme="majorHAnsi" w:cstheme="minorHAnsi"/>
          <w:sz w:val="20"/>
          <w:szCs w:val="20"/>
        </w:rPr>
      </w:pPr>
      <w:r w:rsidRPr="008B17EF">
        <w:rPr>
          <w:rFonts w:asciiTheme="majorHAnsi" w:hAnsiTheme="majorHAnsi" w:cstheme="minorHAnsi"/>
          <w:sz w:val="20"/>
          <w:szCs w:val="20"/>
        </w:rPr>
        <w:t xml:space="preserve">dane osobowe mogą być przekazywane innym organom i podmiotom wyłącznie na podstawie obowiązujących przepisów prawa, </w:t>
      </w:r>
    </w:p>
    <w:p w14:paraId="488702DE" w14:textId="77777777" w:rsidR="00905A32" w:rsidRPr="008B17EF" w:rsidRDefault="00905A32" w:rsidP="00131665">
      <w:pPr>
        <w:pStyle w:val="Akapitzlist"/>
        <w:numPr>
          <w:ilvl w:val="1"/>
          <w:numId w:val="20"/>
        </w:numPr>
        <w:ind w:left="709" w:hanging="425"/>
        <w:contextualSpacing w:val="0"/>
        <w:jc w:val="both"/>
        <w:rPr>
          <w:rFonts w:asciiTheme="majorHAnsi" w:hAnsiTheme="majorHAnsi" w:cstheme="minorHAnsi"/>
          <w:sz w:val="20"/>
          <w:szCs w:val="20"/>
        </w:rPr>
      </w:pPr>
      <w:r w:rsidRPr="008B17EF">
        <w:rPr>
          <w:rFonts w:asciiTheme="majorHAnsi" w:hAnsiTheme="majorHAnsi" w:cstheme="minorHAnsi"/>
          <w:sz w:val="20"/>
          <w:szCs w:val="20"/>
        </w:rPr>
        <w:t>dane osobowe przechowywane będą przez okres 10 lat po ustaniu umowy,</w:t>
      </w:r>
    </w:p>
    <w:p w14:paraId="7E85DFAD" w14:textId="77777777" w:rsidR="00905A32" w:rsidRPr="008B17EF" w:rsidRDefault="00905A32" w:rsidP="00131665">
      <w:pPr>
        <w:pStyle w:val="Akapitzlist"/>
        <w:numPr>
          <w:ilvl w:val="1"/>
          <w:numId w:val="20"/>
        </w:numPr>
        <w:ind w:left="709" w:hanging="425"/>
        <w:contextualSpacing w:val="0"/>
        <w:jc w:val="both"/>
        <w:rPr>
          <w:rFonts w:asciiTheme="majorHAnsi" w:hAnsiTheme="majorHAnsi" w:cstheme="minorHAnsi"/>
          <w:sz w:val="20"/>
          <w:szCs w:val="20"/>
        </w:rPr>
      </w:pPr>
      <w:r w:rsidRPr="008B17EF">
        <w:rPr>
          <w:rFonts w:asciiTheme="majorHAnsi" w:hAnsiTheme="majorHAnsi" w:cstheme="minorHAnsi"/>
          <w:sz w:val="20"/>
          <w:szCs w:val="20"/>
        </w:rPr>
        <w:t>Wykonawca posiada prawo do dostępu do treści swoich danych, ich sprostowania, usunięcia lub ograniczenia przetwarzania,</w:t>
      </w:r>
    </w:p>
    <w:p w14:paraId="70E2F8AA" w14:textId="77777777" w:rsidR="00905A32" w:rsidRPr="008B17EF" w:rsidRDefault="00905A32" w:rsidP="00131665">
      <w:pPr>
        <w:pStyle w:val="Akapitzlist"/>
        <w:numPr>
          <w:ilvl w:val="1"/>
          <w:numId w:val="20"/>
        </w:numPr>
        <w:ind w:left="709" w:hanging="425"/>
        <w:contextualSpacing w:val="0"/>
        <w:jc w:val="both"/>
        <w:rPr>
          <w:rFonts w:asciiTheme="majorHAnsi" w:hAnsiTheme="majorHAnsi" w:cstheme="minorHAnsi"/>
          <w:sz w:val="20"/>
          <w:szCs w:val="20"/>
        </w:rPr>
      </w:pPr>
      <w:r w:rsidRPr="008B17EF">
        <w:rPr>
          <w:rFonts w:asciiTheme="majorHAnsi" w:hAnsiTheme="majorHAnsi" w:cstheme="minorHAnsi"/>
          <w:sz w:val="20"/>
          <w:szCs w:val="20"/>
        </w:rPr>
        <w:t>Wykonawca prawo wniesienia skargi do organu nadzorczego, gdy przetwarzanie danych osobowych dotyczących Zamawiającego naruszyłoby przepisy ogólnego rozporządzenia o ochronie danych osobowych z dnia 27 kwietnia 2016 roku,</w:t>
      </w:r>
    </w:p>
    <w:p w14:paraId="4E6A85AC" w14:textId="77777777" w:rsidR="00905A32" w:rsidRPr="008B17EF" w:rsidRDefault="00905A32" w:rsidP="00131665">
      <w:pPr>
        <w:pStyle w:val="Akapitzlist"/>
        <w:numPr>
          <w:ilvl w:val="1"/>
          <w:numId w:val="20"/>
        </w:numPr>
        <w:ind w:left="709" w:hanging="425"/>
        <w:contextualSpacing w:val="0"/>
        <w:jc w:val="both"/>
        <w:rPr>
          <w:rFonts w:asciiTheme="majorHAnsi" w:hAnsiTheme="majorHAnsi" w:cstheme="minorHAnsi"/>
          <w:sz w:val="20"/>
          <w:szCs w:val="20"/>
        </w:rPr>
      </w:pPr>
      <w:r w:rsidRPr="008B17EF">
        <w:rPr>
          <w:rFonts w:asciiTheme="majorHAnsi" w:hAnsiTheme="majorHAnsi" w:cstheme="minorHAnsi"/>
          <w:sz w:val="20"/>
          <w:szCs w:val="20"/>
        </w:rPr>
        <w:t>podanie danych osobowych przez Wykonawcę jest dobrowolne jednakże odmowa podania danych skutkuje odmową zawarcia umowy</w:t>
      </w:r>
    </w:p>
    <w:p w14:paraId="6796F152" w14:textId="77777777" w:rsidR="00905A32" w:rsidRPr="008B17EF" w:rsidRDefault="00905A32" w:rsidP="007F7B48">
      <w:pPr>
        <w:keepLines/>
        <w:autoSpaceDE w:val="0"/>
        <w:jc w:val="center"/>
        <w:rPr>
          <w:rFonts w:asciiTheme="majorHAnsi" w:hAnsiTheme="majorHAnsi" w:cstheme="minorHAnsi"/>
          <w:b/>
          <w:bCs/>
          <w:sz w:val="20"/>
          <w:szCs w:val="20"/>
        </w:rPr>
      </w:pPr>
    </w:p>
    <w:p w14:paraId="24B4CED4" w14:textId="77777777" w:rsidR="00905A32" w:rsidRPr="008B17EF" w:rsidRDefault="00905A32" w:rsidP="007F7B48">
      <w:pPr>
        <w:keepLines/>
        <w:autoSpaceDE w:val="0"/>
        <w:jc w:val="center"/>
        <w:rPr>
          <w:rFonts w:asciiTheme="majorHAnsi" w:hAnsiTheme="majorHAnsi" w:cstheme="minorHAnsi"/>
          <w:b/>
          <w:bCs/>
          <w:sz w:val="20"/>
          <w:szCs w:val="20"/>
        </w:rPr>
      </w:pPr>
      <w:r w:rsidRPr="008B17EF">
        <w:rPr>
          <w:rFonts w:asciiTheme="majorHAnsi" w:hAnsiTheme="majorHAnsi" w:cstheme="minorHAnsi"/>
          <w:b/>
          <w:bCs/>
          <w:sz w:val="20"/>
          <w:szCs w:val="20"/>
        </w:rPr>
        <w:t>§ 10</w:t>
      </w:r>
    </w:p>
    <w:p w14:paraId="476F4E0B" w14:textId="77777777" w:rsidR="00905A32" w:rsidRPr="008B17EF" w:rsidRDefault="00905A32" w:rsidP="007F7B48">
      <w:pPr>
        <w:keepLines/>
        <w:autoSpaceDE w:val="0"/>
        <w:jc w:val="both"/>
        <w:rPr>
          <w:rFonts w:asciiTheme="majorHAnsi" w:hAnsiTheme="majorHAnsi" w:cstheme="minorHAnsi"/>
          <w:sz w:val="20"/>
          <w:szCs w:val="20"/>
        </w:rPr>
      </w:pPr>
      <w:r w:rsidRPr="008B17EF">
        <w:rPr>
          <w:rFonts w:asciiTheme="majorHAnsi" w:hAnsiTheme="majorHAnsi" w:cstheme="minorHAnsi"/>
          <w:sz w:val="20"/>
          <w:szCs w:val="20"/>
        </w:rPr>
        <w:t>Zmiana postanowień niniejszej umowy może nastąpić za zgodą obu stron wyrażoną na piśmie pod rygorem nieważności takiej zmiany.</w:t>
      </w:r>
    </w:p>
    <w:p w14:paraId="1411CA39" w14:textId="77777777" w:rsidR="00905A32" w:rsidRPr="008B17EF" w:rsidRDefault="00905A32" w:rsidP="007F7B48">
      <w:pPr>
        <w:keepLines/>
        <w:autoSpaceDE w:val="0"/>
        <w:jc w:val="center"/>
        <w:rPr>
          <w:rFonts w:asciiTheme="majorHAnsi" w:hAnsiTheme="majorHAnsi" w:cstheme="minorHAnsi"/>
          <w:b/>
          <w:bCs/>
          <w:sz w:val="20"/>
          <w:szCs w:val="20"/>
        </w:rPr>
      </w:pPr>
      <w:r w:rsidRPr="008B17EF">
        <w:rPr>
          <w:rFonts w:asciiTheme="majorHAnsi" w:hAnsiTheme="majorHAnsi" w:cstheme="minorHAnsi"/>
          <w:b/>
          <w:bCs/>
          <w:sz w:val="20"/>
          <w:szCs w:val="20"/>
        </w:rPr>
        <w:t>§ 11</w:t>
      </w:r>
    </w:p>
    <w:p w14:paraId="0987B877" w14:textId="1CD7E96E" w:rsidR="00905A32" w:rsidRPr="008B17EF" w:rsidRDefault="00905A32" w:rsidP="007F7B48">
      <w:pPr>
        <w:jc w:val="both"/>
        <w:rPr>
          <w:rFonts w:asciiTheme="majorHAnsi" w:hAnsiTheme="majorHAnsi" w:cstheme="minorHAnsi"/>
          <w:b/>
          <w:color w:val="FF0000"/>
          <w:sz w:val="20"/>
          <w:szCs w:val="20"/>
          <w:lang w:eastAsia="pl-PL"/>
        </w:rPr>
      </w:pPr>
      <w:r w:rsidRPr="008B17EF">
        <w:rPr>
          <w:rFonts w:asciiTheme="majorHAnsi" w:hAnsiTheme="majorHAnsi" w:cstheme="minorHAnsi"/>
          <w:bCs/>
          <w:sz w:val="20"/>
          <w:szCs w:val="20"/>
        </w:rPr>
        <w:t>ZDZ w Kielcach oświadcza, że posiada status dużego przedsiębiorcy w rozumieniu art. 4 pkt 6) ustawy z dnia 8 marca 2013 roku o przeciwdziałaniu nadmiernym opóźnieniom w transakcjach handlowych (</w:t>
      </w:r>
      <w:r w:rsidR="007C2CBC" w:rsidRPr="007C2CBC">
        <w:rPr>
          <w:rFonts w:asciiTheme="majorHAnsi" w:hAnsiTheme="majorHAnsi" w:cstheme="minorHAnsi"/>
          <w:bCs/>
          <w:sz w:val="20"/>
          <w:szCs w:val="20"/>
        </w:rPr>
        <w:t xml:space="preserve">Dz. U. z 2023 r. poz. 1790, z </w:t>
      </w:r>
      <w:proofErr w:type="spellStart"/>
      <w:r w:rsidR="007C2CBC" w:rsidRPr="007C2CBC">
        <w:rPr>
          <w:rFonts w:asciiTheme="majorHAnsi" w:hAnsiTheme="majorHAnsi" w:cstheme="minorHAnsi"/>
          <w:bCs/>
          <w:sz w:val="20"/>
          <w:szCs w:val="20"/>
        </w:rPr>
        <w:t>późn</w:t>
      </w:r>
      <w:proofErr w:type="spellEnd"/>
      <w:r w:rsidR="007C2CBC" w:rsidRPr="007C2CBC">
        <w:rPr>
          <w:rFonts w:asciiTheme="majorHAnsi" w:hAnsiTheme="majorHAnsi" w:cstheme="minorHAnsi"/>
          <w:bCs/>
          <w:sz w:val="20"/>
          <w:szCs w:val="20"/>
        </w:rPr>
        <w:t>. zm.</w:t>
      </w:r>
      <w:r w:rsidRPr="008B17EF">
        <w:rPr>
          <w:rFonts w:asciiTheme="majorHAnsi" w:hAnsiTheme="majorHAnsi" w:cstheme="minorHAnsi"/>
          <w:bCs/>
          <w:sz w:val="20"/>
          <w:szCs w:val="20"/>
        </w:rPr>
        <w:t>).</w:t>
      </w:r>
    </w:p>
    <w:p w14:paraId="36BC52D8" w14:textId="77777777" w:rsidR="00905A32" w:rsidRPr="008B17EF" w:rsidRDefault="00905A32" w:rsidP="007F7B48">
      <w:pPr>
        <w:keepNext/>
        <w:keepLines/>
        <w:autoSpaceDE w:val="0"/>
        <w:jc w:val="center"/>
        <w:rPr>
          <w:rFonts w:asciiTheme="majorHAnsi" w:hAnsiTheme="majorHAnsi" w:cstheme="minorHAnsi"/>
          <w:b/>
          <w:bCs/>
          <w:sz w:val="20"/>
          <w:szCs w:val="20"/>
        </w:rPr>
      </w:pPr>
      <w:r w:rsidRPr="008B17EF">
        <w:rPr>
          <w:rFonts w:asciiTheme="majorHAnsi" w:hAnsiTheme="majorHAnsi" w:cstheme="minorHAnsi"/>
          <w:b/>
          <w:bCs/>
          <w:sz w:val="20"/>
          <w:szCs w:val="20"/>
        </w:rPr>
        <w:t>§ 12</w:t>
      </w:r>
    </w:p>
    <w:p w14:paraId="71C30959" w14:textId="77777777" w:rsidR="00905A32" w:rsidRPr="008B17EF" w:rsidRDefault="00905A32" w:rsidP="007F7B48">
      <w:pPr>
        <w:pStyle w:val="Tekstpodstawowy2"/>
        <w:spacing w:after="0" w:line="240" w:lineRule="auto"/>
        <w:jc w:val="both"/>
        <w:rPr>
          <w:rFonts w:asciiTheme="majorHAnsi" w:hAnsiTheme="majorHAnsi" w:cstheme="minorHAnsi"/>
          <w:sz w:val="20"/>
          <w:szCs w:val="20"/>
        </w:rPr>
      </w:pPr>
      <w:r w:rsidRPr="008B17EF">
        <w:rPr>
          <w:rFonts w:asciiTheme="majorHAnsi" w:hAnsiTheme="majorHAnsi" w:cstheme="minorHAnsi"/>
          <w:sz w:val="20"/>
          <w:szCs w:val="20"/>
        </w:rPr>
        <w:t>Właściwym do rozpoznania sporów wynikłych na tle realizacji niniejszej umowy jest sąd powszechny właściwy dla siedziby Zamawiającego.</w:t>
      </w:r>
    </w:p>
    <w:p w14:paraId="624A9636" w14:textId="77777777" w:rsidR="00905A32" w:rsidRPr="008B17EF" w:rsidRDefault="00905A32" w:rsidP="00131665">
      <w:pPr>
        <w:keepNext/>
        <w:keepLines/>
        <w:numPr>
          <w:ilvl w:val="0"/>
          <w:numId w:val="15"/>
        </w:numPr>
        <w:autoSpaceDE w:val="0"/>
        <w:jc w:val="both"/>
        <w:rPr>
          <w:rFonts w:asciiTheme="majorHAnsi" w:hAnsiTheme="majorHAnsi" w:cstheme="minorHAnsi"/>
          <w:b/>
          <w:sz w:val="20"/>
          <w:szCs w:val="20"/>
        </w:rPr>
      </w:pPr>
      <w:r w:rsidRPr="008B17EF">
        <w:rPr>
          <w:rFonts w:asciiTheme="majorHAnsi" w:hAnsiTheme="majorHAnsi" w:cstheme="minorHAnsi"/>
          <w:sz w:val="20"/>
          <w:szCs w:val="20"/>
        </w:rPr>
        <w:t>W sprawach nieuregulowanych niniejszą umową obowiązują przepisy Kodeksu Cywilnego.</w:t>
      </w:r>
    </w:p>
    <w:p w14:paraId="6271919F" w14:textId="77777777" w:rsidR="00905A32" w:rsidRPr="008B17EF" w:rsidRDefault="00905A32" w:rsidP="00131665">
      <w:pPr>
        <w:keepNext/>
        <w:keepLines/>
        <w:numPr>
          <w:ilvl w:val="0"/>
          <w:numId w:val="15"/>
        </w:numPr>
        <w:tabs>
          <w:tab w:val="num" w:pos="720"/>
        </w:tabs>
        <w:autoSpaceDE w:val="0"/>
        <w:jc w:val="both"/>
        <w:rPr>
          <w:rFonts w:asciiTheme="majorHAnsi" w:hAnsiTheme="majorHAnsi" w:cstheme="minorHAnsi"/>
          <w:sz w:val="20"/>
          <w:szCs w:val="20"/>
        </w:rPr>
      </w:pPr>
      <w:r w:rsidRPr="008B17EF">
        <w:rPr>
          <w:rFonts w:asciiTheme="majorHAnsi" w:hAnsiTheme="majorHAnsi" w:cstheme="minorHAnsi"/>
          <w:sz w:val="20"/>
          <w:szCs w:val="20"/>
        </w:rPr>
        <w:t>Integralne części niniejszej umowy stanowi oferta Wykonawcy oraz Zaproszenie wraz z załącznikami.</w:t>
      </w:r>
    </w:p>
    <w:p w14:paraId="39EC7234" w14:textId="77777777" w:rsidR="008D4B0A" w:rsidRDefault="008D4B0A" w:rsidP="007F7B48">
      <w:pPr>
        <w:keepLines/>
        <w:autoSpaceDE w:val="0"/>
        <w:jc w:val="center"/>
        <w:rPr>
          <w:rFonts w:asciiTheme="majorHAnsi" w:hAnsiTheme="majorHAnsi" w:cstheme="minorHAnsi"/>
          <w:b/>
          <w:bCs/>
          <w:sz w:val="20"/>
          <w:szCs w:val="20"/>
        </w:rPr>
      </w:pPr>
    </w:p>
    <w:p w14:paraId="3EE60EE1" w14:textId="77777777" w:rsidR="00905A32" w:rsidRPr="008B17EF" w:rsidRDefault="00905A32" w:rsidP="007F7B48">
      <w:pPr>
        <w:keepLines/>
        <w:autoSpaceDE w:val="0"/>
        <w:jc w:val="center"/>
        <w:rPr>
          <w:rFonts w:asciiTheme="majorHAnsi" w:hAnsiTheme="majorHAnsi" w:cstheme="minorHAnsi"/>
          <w:b/>
          <w:bCs/>
          <w:sz w:val="20"/>
          <w:szCs w:val="20"/>
        </w:rPr>
      </w:pPr>
      <w:r w:rsidRPr="008B17EF">
        <w:rPr>
          <w:rFonts w:asciiTheme="majorHAnsi" w:hAnsiTheme="majorHAnsi" w:cstheme="minorHAnsi"/>
          <w:b/>
          <w:bCs/>
          <w:sz w:val="20"/>
          <w:szCs w:val="20"/>
        </w:rPr>
        <w:t>§ 13</w:t>
      </w:r>
    </w:p>
    <w:p w14:paraId="1AD5AD59" w14:textId="77777777" w:rsidR="00905A32" w:rsidRPr="008B17EF" w:rsidRDefault="00905A32" w:rsidP="007F7B48">
      <w:pPr>
        <w:keepLines/>
        <w:autoSpaceDE w:val="0"/>
        <w:spacing w:after="60"/>
        <w:jc w:val="both"/>
        <w:rPr>
          <w:rFonts w:asciiTheme="majorHAnsi" w:hAnsiTheme="majorHAnsi" w:cstheme="minorHAnsi"/>
          <w:sz w:val="20"/>
          <w:szCs w:val="20"/>
        </w:rPr>
      </w:pPr>
      <w:r w:rsidRPr="008B17EF">
        <w:rPr>
          <w:rFonts w:asciiTheme="majorHAnsi" w:hAnsiTheme="majorHAnsi" w:cstheme="minorHAnsi"/>
          <w:sz w:val="20"/>
          <w:szCs w:val="20"/>
        </w:rPr>
        <w:t>Umowa niniejsza sporządzona została w 2 jednobrzmiących egzemplarzach, po 1 egzemplarzu dla każdej ze stron.</w:t>
      </w:r>
    </w:p>
    <w:p w14:paraId="1268007C" w14:textId="77777777" w:rsidR="00905A32" w:rsidRPr="008B17EF" w:rsidRDefault="00905A32" w:rsidP="007F7B48">
      <w:pPr>
        <w:pStyle w:val="Nagwek1"/>
        <w:autoSpaceDE w:val="0"/>
        <w:spacing w:before="0"/>
        <w:jc w:val="both"/>
        <w:rPr>
          <w:rFonts w:asciiTheme="majorHAnsi" w:hAnsiTheme="majorHAnsi" w:cstheme="minorHAnsi"/>
          <w:b/>
          <w:bCs/>
          <w:sz w:val="20"/>
          <w:szCs w:val="20"/>
        </w:rPr>
      </w:pPr>
    </w:p>
    <w:p w14:paraId="3AE73DA9" w14:textId="77777777" w:rsidR="00905A32" w:rsidRPr="008B17EF" w:rsidRDefault="00905A32" w:rsidP="007F7B48">
      <w:pPr>
        <w:jc w:val="both"/>
        <w:rPr>
          <w:rFonts w:asciiTheme="majorHAnsi" w:hAnsiTheme="majorHAnsi" w:cstheme="minorHAnsi"/>
          <w:b/>
          <w:sz w:val="20"/>
          <w:szCs w:val="20"/>
        </w:rPr>
      </w:pPr>
    </w:p>
    <w:p w14:paraId="5435411A" w14:textId="77777777" w:rsidR="00304C80" w:rsidRPr="00531F98" w:rsidRDefault="008D4B0A" w:rsidP="00531F98">
      <w:pPr>
        <w:jc w:val="both"/>
        <w:rPr>
          <w:rFonts w:asciiTheme="majorHAnsi" w:eastAsia="Calibri" w:hAnsiTheme="majorHAnsi" w:cstheme="minorHAnsi"/>
          <w:b/>
          <w:sz w:val="20"/>
          <w:szCs w:val="20"/>
          <w:u w:val="single"/>
        </w:rPr>
      </w:pPr>
      <w:r>
        <w:rPr>
          <w:rFonts w:asciiTheme="majorHAnsi" w:hAnsiTheme="majorHAnsi" w:cstheme="minorHAnsi"/>
          <w:b/>
          <w:sz w:val="20"/>
          <w:szCs w:val="20"/>
        </w:rPr>
        <w:t xml:space="preserve">           </w:t>
      </w:r>
      <w:r w:rsidR="00531F98">
        <w:rPr>
          <w:rFonts w:asciiTheme="majorHAnsi" w:hAnsiTheme="majorHAnsi" w:cstheme="minorHAnsi"/>
          <w:b/>
          <w:sz w:val="20"/>
          <w:szCs w:val="20"/>
        </w:rPr>
        <w:t>WYKONAWCA</w:t>
      </w:r>
      <w:r w:rsidR="00531F98">
        <w:rPr>
          <w:rFonts w:asciiTheme="majorHAnsi" w:hAnsiTheme="majorHAnsi" w:cstheme="minorHAnsi"/>
          <w:b/>
          <w:sz w:val="20"/>
          <w:szCs w:val="20"/>
        </w:rPr>
        <w:tab/>
      </w:r>
      <w:r w:rsidR="00531F98">
        <w:rPr>
          <w:rFonts w:asciiTheme="majorHAnsi" w:hAnsiTheme="majorHAnsi" w:cstheme="minorHAnsi"/>
          <w:b/>
          <w:sz w:val="20"/>
          <w:szCs w:val="20"/>
        </w:rPr>
        <w:tab/>
      </w:r>
      <w:r w:rsidR="00531F98">
        <w:rPr>
          <w:rFonts w:asciiTheme="majorHAnsi" w:hAnsiTheme="majorHAnsi" w:cstheme="minorHAnsi"/>
          <w:b/>
          <w:sz w:val="20"/>
          <w:szCs w:val="20"/>
        </w:rPr>
        <w:tab/>
      </w:r>
      <w:r w:rsidR="00531F98">
        <w:rPr>
          <w:rFonts w:asciiTheme="majorHAnsi" w:hAnsiTheme="majorHAnsi" w:cstheme="minorHAnsi"/>
          <w:b/>
          <w:sz w:val="20"/>
          <w:szCs w:val="20"/>
        </w:rPr>
        <w:tab/>
      </w:r>
      <w:r w:rsidR="00531F98">
        <w:rPr>
          <w:rFonts w:asciiTheme="majorHAnsi" w:hAnsiTheme="majorHAnsi" w:cstheme="minorHAnsi"/>
          <w:b/>
          <w:sz w:val="20"/>
          <w:szCs w:val="20"/>
        </w:rPr>
        <w:tab/>
      </w:r>
      <w:r w:rsidR="00531F98">
        <w:rPr>
          <w:rFonts w:asciiTheme="majorHAnsi" w:hAnsiTheme="majorHAnsi" w:cstheme="minorHAnsi"/>
          <w:b/>
          <w:sz w:val="20"/>
          <w:szCs w:val="20"/>
        </w:rPr>
        <w:tab/>
      </w:r>
      <w:r w:rsidR="00531F98">
        <w:rPr>
          <w:rFonts w:asciiTheme="majorHAnsi" w:hAnsiTheme="majorHAnsi" w:cstheme="minorHAnsi"/>
          <w:b/>
          <w:sz w:val="20"/>
          <w:szCs w:val="20"/>
        </w:rPr>
        <w:tab/>
      </w:r>
      <w:r w:rsidR="00531F98">
        <w:rPr>
          <w:rFonts w:asciiTheme="majorHAnsi" w:hAnsiTheme="majorHAnsi" w:cstheme="minorHAnsi"/>
          <w:b/>
          <w:sz w:val="20"/>
          <w:szCs w:val="20"/>
        </w:rPr>
        <w:tab/>
        <w:t>ZAMAWIAJĄCY</w:t>
      </w:r>
    </w:p>
    <w:p w14:paraId="1A0F71F1" w14:textId="77777777" w:rsidR="00304C80" w:rsidRPr="008B17EF" w:rsidRDefault="00304C80" w:rsidP="007F7B48">
      <w:pPr>
        <w:jc w:val="center"/>
        <w:rPr>
          <w:rFonts w:asciiTheme="majorHAnsi" w:hAnsiTheme="majorHAnsi" w:cstheme="minorHAnsi"/>
          <w:b/>
          <w:sz w:val="20"/>
          <w:szCs w:val="20"/>
          <w:u w:val="single"/>
        </w:rPr>
      </w:pPr>
    </w:p>
    <w:p w14:paraId="5D92E8D1" w14:textId="77777777" w:rsidR="00304C80" w:rsidRPr="008B17EF" w:rsidRDefault="00304C80" w:rsidP="007F7B48">
      <w:pPr>
        <w:jc w:val="center"/>
        <w:rPr>
          <w:rFonts w:asciiTheme="majorHAnsi" w:hAnsiTheme="majorHAnsi" w:cstheme="minorHAnsi"/>
          <w:b/>
          <w:sz w:val="20"/>
          <w:szCs w:val="20"/>
          <w:u w:val="single"/>
        </w:rPr>
      </w:pPr>
    </w:p>
    <w:p w14:paraId="67FA7197" w14:textId="77777777" w:rsidR="00304C80" w:rsidRPr="008B17EF" w:rsidRDefault="00304C80" w:rsidP="007F7B48">
      <w:pPr>
        <w:jc w:val="center"/>
        <w:rPr>
          <w:rFonts w:asciiTheme="majorHAnsi" w:hAnsiTheme="majorHAnsi" w:cstheme="minorHAnsi"/>
          <w:b/>
          <w:sz w:val="20"/>
          <w:szCs w:val="20"/>
          <w:u w:val="single"/>
        </w:rPr>
      </w:pPr>
    </w:p>
    <w:p w14:paraId="0DE49BA1" w14:textId="77777777" w:rsidR="00304C80" w:rsidRPr="008B17EF" w:rsidRDefault="00304C80" w:rsidP="007F7B48">
      <w:pPr>
        <w:jc w:val="center"/>
        <w:rPr>
          <w:rFonts w:asciiTheme="majorHAnsi" w:hAnsiTheme="majorHAnsi" w:cstheme="minorHAnsi"/>
          <w:b/>
          <w:sz w:val="20"/>
          <w:szCs w:val="20"/>
          <w:u w:val="single"/>
        </w:rPr>
      </w:pPr>
    </w:p>
    <w:p w14:paraId="163326F0" w14:textId="77777777" w:rsidR="00304C80" w:rsidRPr="008B17EF" w:rsidRDefault="00304C80" w:rsidP="007F7B48">
      <w:pPr>
        <w:jc w:val="center"/>
        <w:rPr>
          <w:rFonts w:asciiTheme="majorHAnsi" w:hAnsiTheme="majorHAnsi" w:cstheme="minorHAnsi"/>
          <w:b/>
          <w:sz w:val="20"/>
          <w:szCs w:val="20"/>
          <w:u w:val="single"/>
        </w:rPr>
      </w:pPr>
    </w:p>
    <w:p w14:paraId="4369888C" w14:textId="77777777" w:rsidR="00304C80" w:rsidRPr="008B17EF" w:rsidRDefault="00304C80" w:rsidP="00F22277">
      <w:pPr>
        <w:rPr>
          <w:rFonts w:asciiTheme="majorHAnsi" w:hAnsiTheme="majorHAnsi" w:cstheme="minorHAnsi"/>
          <w:b/>
          <w:sz w:val="20"/>
          <w:szCs w:val="20"/>
          <w:u w:val="single"/>
        </w:rPr>
      </w:pPr>
    </w:p>
    <w:p w14:paraId="42A84803" w14:textId="77777777" w:rsidR="00654B16" w:rsidRDefault="00654B16" w:rsidP="007F7B48">
      <w:pPr>
        <w:tabs>
          <w:tab w:val="left" w:pos="284"/>
        </w:tabs>
        <w:jc w:val="both"/>
        <w:rPr>
          <w:rFonts w:asciiTheme="majorHAnsi" w:hAnsiTheme="majorHAnsi" w:cstheme="minorHAnsi"/>
          <w:b/>
          <w:sz w:val="20"/>
          <w:szCs w:val="20"/>
          <w:u w:val="single"/>
        </w:rPr>
      </w:pPr>
    </w:p>
    <w:p w14:paraId="4CDF7D2C" w14:textId="77777777" w:rsidR="00154F86" w:rsidRDefault="00154F86" w:rsidP="007F7B48">
      <w:pPr>
        <w:tabs>
          <w:tab w:val="left" w:pos="284"/>
        </w:tabs>
        <w:jc w:val="both"/>
        <w:rPr>
          <w:rFonts w:asciiTheme="majorHAnsi" w:hAnsiTheme="majorHAnsi" w:cstheme="minorHAnsi"/>
          <w:b/>
          <w:sz w:val="20"/>
          <w:szCs w:val="20"/>
          <w:u w:val="single"/>
        </w:rPr>
      </w:pPr>
    </w:p>
    <w:p w14:paraId="34D1D1E8" w14:textId="77777777" w:rsidR="00154F86" w:rsidRDefault="00154F86" w:rsidP="007F7B48">
      <w:pPr>
        <w:tabs>
          <w:tab w:val="left" w:pos="284"/>
        </w:tabs>
        <w:jc w:val="both"/>
        <w:rPr>
          <w:rFonts w:asciiTheme="majorHAnsi" w:hAnsiTheme="majorHAnsi" w:cstheme="minorHAnsi"/>
          <w:b/>
          <w:sz w:val="20"/>
          <w:szCs w:val="20"/>
          <w:u w:val="single"/>
        </w:rPr>
      </w:pPr>
    </w:p>
    <w:p w14:paraId="706E91B6" w14:textId="77777777" w:rsidR="00F136AF" w:rsidRDefault="00F136AF" w:rsidP="007F7B48">
      <w:pPr>
        <w:tabs>
          <w:tab w:val="left" w:pos="284"/>
        </w:tabs>
        <w:jc w:val="both"/>
        <w:rPr>
          <w:rFonts w:asciiTheme="majorHAnsi" w:hAnsiTheme="majorHAnsi" w:cstheme="minorHAnsi"/>
          <w:b/>
          <w:sz w:val="20"/>
          <w:szCs w:val="20"/>
          <w:u w:val="single"/>
        </w:rPr>
      </w:pPr>
    </w:p>
    <w:p w14:paraId="5CD8EA8D" w14:textId="77777777" w:rsidR="00F136AF" w:rsidRDefault="00F136AF" w:rsidP="007F7B48">
      <w:pPr>
        <w:tabs>
          <w:tab w:val="left" w:pos="284"/>
        </w:tabs>
        <w:jc w:val="both"/>
        <w:rPr>
          <w:rFonts w:asciiTheme="majorHAnsi" w:hAnsiTheme="majorHAnsi" w:cstheme="minorHAnsi"/>
          <w:b/>
          <w:sz w:val="20"/>
          <w:szCs w:val="20"/>
          <w:u w:val="single"/>
        </w:rPr>
      </w:pPr>
    </w:p>
    <w:p w14:paraId="08AB11BF" w14:textId="77777777" w:rsidR="00F136AF" w:rsidRDefault="00F136AF" w:rsidP="007F7B48">
      <w:pPr>
        <w:tabs>
          <w:tab w:val="left" w:pos="284"/>
        </w:tabs>
        <w:jc w:val="both"/>
        <w:rPr>
          <w:rFonts w:asciiTheme="majorHAnsi" w:hAnsiTheme="majorHAnsi" w:cstheme="minorHAnsi"/>
          <w:b/>
          <w:sz w:val="20"/>
          <w:szCs w:val="20"/>
          <w:u w:val="single"/>
        </w:rPr>
      </w:pPr>
    </w:p>
    <w:p w14:paraId="25D47CCB" w14:textId="77777777" w:rsidR="00F136AF" w:rsidRDefault="00F136AF" w:rsidP="007F7B48">
      <w:pPr>
        <w:tabs>
          <w:tab w:val="left" w:pos="284"/>
        </w:tabs>
        <w:jc w:val="both"/>
        <w:rPr>
          <w:rFonts w:asciiTheme="majorHAnsi" w:hAnsiTheme="majorHAnsi" w:cstheme="minorHAnsi"/>
          <w:b/>
          <w:sz w:val="20"/>
          <w:szCs w:val="20"/>
          <w:u w:val="single"/>
        </w:rPr>
      </w:pPr>
    </w:p>
    <w:p w14:paraId="63C43842" w14:textId="77777777" w:rsidR="00F136AF" w:rsidRDefault="00F136AF" w:rsidP="007F7B48">
      <w:pPr>
        <w:tabs>
          <w:tab w:val="left" w:pos="284"/>
        </w:tabs>
        <w:jc w:val="both"/>
        <w:rPr>
          <w:rFonts w:asciiTheme="majorHAnsi" w:hAnsiTheme="majorHAnsi" w:cstheme="minorHAnsi"/>
          <w:b/>
          <w:sz w:val="20"/>
          <w:szCs w:val="20"/>
          <w:u w:val="single"/>
        </w:rPr>
      </w:pPr>
    </w:p>
    <w:p w14:paraId="79AF24DF" w14:textId="77777777" w:rsidR="00F136AF" w:rsidRDefault="00F136AF" w:rsidP="007F7B48">
      <w:pPr>
        <w:tabs>
          <w:tab w:val="left" w:pos="284"/>
        </w:tabs>
        <w:jc w:val="both"/>
        <w:rPr>
          <w:rFonts w:asciiTheme="majorHAnsi" w:hAnsiTheme="majorHAnsi" w:cstheme="minorHAnsi"/>
          <w:b/>
          <w:sz w:val="20"/>
          <w:szCs w:val="20"/>
          <w:u w:val="single"/>
        </w:rPr>
      </w:pPr>
    </w:p>
    <w:p w14:paraId="4F268A9A" w14:textId="77777777" w:rsidR="00155E70" w:rsidRDefault="00155E70" w:rsidP="007F7B48">
      <w:pPr>
        <w:tabs>
          <w:tab w:val="left" w:pos="284"/>
        </w:tabs>
        <w:jc w:val="both"/>
        <w:rPr>
          <w:rFonts w:asciiTheme="majorHAnsi" w:hAnsiTheme="majorHAnsi" w:cstheme="minorHAnsi"/>
          <w:b/>
          <w:sz w:val="20"/>
          <w:szCs w:val="20"/>
          <w:u w:val="single"/>
        </w:rPr>
      </w:pPr>
    </w:p>
    <w:p w14:paraId="14A01F13" w14:textId="77777777" w:rsidR="00F136AF" w:rsidRDefault="00F136AF" w:rsidP="007F7B48">
      <w:pPr>
        <w:tabs>
          <w:tab w:val="left" w:pos="284"/>
        </w:tabs>
        <w:jc w:val="both"/>
        <w:rPr>
          <w:rFonts w:asciiTheme="majorHAnsi" w:hAnsiTheme="majorHAnsi" w:cstheme="minorHAnsi"/>
          <w:b/>
          <w:sz w:val="20"/>
          <w:szCs w:val="20"/>
          <w:u w:val="single"/>
        </w:rPr>
      </w:pPr>
    </w:p>
    <w:p w14:paraId="5DD4C94F" w14:textId="77777777" w:rsidR="00F136AF" w:rsidRDefault="00F136AF" w:rsidP="007F7B48">
      <w:pPr>
        <w:tabs>
          <w:tab w:val="left" w:pos="284"/>
        </w:tabs>
        <w:jc w:val="both"/>
        <w:rPr>
          <w:rFonts w:asciiTheme="majorHAnsi" w:hAnsiTheme="majorHAnsi" w:cstheme="minorHAnsi"/>
          <w:b/>
          <w:sz w:val="20"/>
          <w:szCs w:val="20"/>
          <w:u w:val="single"/>
        </w:rPr>
      </w:pPr>
    </w:p>
    <w:p w14:paraId="473BB863" w14:textId="77777777" w:rsidR="00F136AF" w:rsidRDefault="00F136AF" w:rsidP="007F7B48">
      <w:pPr>
        <w:tabs>
          <w:tab w:val="left" w:pos="284"/>
        </w:tabs>
        <w:jc w:val="both"/>
        <w:rPr>
          <w:rFonts w:asciiTheme="majorHAnsi" w:hAnsiTheme="majorHAnsi" w:cstheme="minorHAnsi"/>
          <w:b/>
          <w:sz w:val="20"/>
          <w:szCs w:val="20"/>
          <w:u w:val="single"/>
        </w:rPr>
      </w:pPr>
    </w:p>
    <w:p w14:paraId="591D7BE4" w14:textId="77777777" w:rsidR="00F136AF" w:rsidRDefault="00F136AF" w:rsidP="007F7B48">
      <w:pPr>
        <w:tabs>
          <w:tab w:val="left" w:pos="284"/>
        </w:tabs>
        <w:jc w:val="both"/>
        <w:rPr>
          <w:rFonts w:asciiTheme="majorHAnsi" w:hAnsiTheme="majorHAnsi" w:cstheme="minorHAnsi"/>
          <w:b/>
          <w:sz w:val="20"/>
          <w:szCs w:val="20"/>
          <w:u w:val="single"/>
        </w:rPr>
      </w:pPr>
    </w:p>
    <w:p w14:paraId="5B26B012" w14:textId="77777777" w:rsidR="00727AAF" w:rsidRDefault="00727AAF" w:rsidP="007F7B48">
      <w:pPr>
        <w:tabs>
          <w:tab w:val="left" w:pos="284"/>
        </w:tabs>
        <w:jc w:val="both"/>
        <w:rPr>
          <w:rFonts w:asciiTheme="majorHAnsi" w:hAnsiTheme="majorHAnsi" w:cstheme="minorHAnsi"/>
          <w:b/>
          <w:sz w:val="20"/>
          <w:szCs w:val="20"/>
          <w:u w:val="single"/>
        </w:rPr>
      </w:pPr>
    </w:p>
    <w:p w14:paraId="763D7EFF" w14:textId="77777777" w:rsidR="00905A32" w:rsidRPr="008B17EF" w:rsidRDefault="00F136AF" w:rsidP="00405EA4">
      <w:pPr>
        <w:tabs>
          <w:tab w:val="left" w:pos="284"/>
        </w:tabs>
        <w:jc w:val="right"/>
        <w:rPr>
          <w:rFonts w:asciiTheme="majorHAnsi" w:hAnsiTheme="majorHAnsi" w:cstheme="minorHAnsi"/>
          <w:b/>
          <w:sz w:val="20"/>
          <w:szCs w:val="20"/>
          <w:u w:val="single"/>
        </w:rPr>
      </w:pPr>
      <w:r>
        <w:rPr>
          <w:rFonts w:asciiTheme="majorHAnsi" w:hAnsiTheme="majorHAnsi" w:cstheme="minorHAnsi"/>
          <w:b/>
          <w:sz w:val="20"/>
          <w:szCs w:val="20"/>
          <w:u w:val="single"/>
        </w:rPr>
        <w:lastRenderedPageBreak/>
        <w:t>Załącznik nr 4</w:t>
      </w:r>
    </w:p>
    <w:p w14:paraId="303E0263" w14:textId="77777777" w:rsidR="001B4E80" w:rsidRPr="008B17EF" w:rsidRDefault="001B4E80" w:rsidP="007F7B48">
      <w:pPr>
        <w:tabs>
          <w:tab w:val="left" w:pos="284"/>
        </w:tabs>
        <w:jc w:val="both"/>
        <w:rPr>
          <w:rFonts w:asciiTheme="majorHAnsi" w:hAnsiTheme="majorHAnsi" w:cstheme="minorHAnsi"/>
          <w:b/>
          <w:sz w:val="20"/>
          <w:szCs w:val="20"/>
          <w:u w:val="single"/>
        </w:rPr>
      </w:pPr>
    </w:p>
    <w:p w14:paraId="55EE4C48" w14:textId="77777777" w:rsidR="001B4E80" w:rsidRPr="008B17EF" w:rsidRDefault="001B4E80" w:rsidP="007F7B48">
      <w:pPr>
        <w:tabs>
          <w:tab w:val="left" w:pos="284"/>
        </w:tabs>
        <w:jc w:val="both"/>
        <w:rPr>
          <w:rFonts w:asciiTheme="majorHAnsi" w:hAnsiTheme="majorHAnsi" w:cstheme="minorHAnsi"/>
          <w:b/>
          <w:sz w:val="20"/>
          <w:szCs w:val="20"/>
          <w:u w:val="single"/>
        </w:rPr>
      </w:pPr>
    </w:p>
    <w:tbl>
      <w:tblPr>
        <w:tblStyle w:val="Tabela-Siatka1"/>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3650"/>
      </w:tblGrid>
      <w:tr w:rsidR="001B4E80" w:rsidRPr="008B17EF" w14:paraId="71BF1A7E" w14:textId="77777777" w:rsidTr="0014167C">
        <w:trPr>
          <w:trHeight w:val="868"/>
        </w:trPr>
        <w:tc>
          <w:tcPr>
            <w:tcW w:w="3650" w:type="dxa"/>
            <w:vAlign w:val="center"/>
          </w:tcPr>
          <w:p w14:paraId="31F14877" w14:textId="77777777" w:rsidR="001B4E80" w:rsidRPr="008B17EF" w:rsidRDefault="001B4E80" w:rsidP="007F7B48">
            <w:pPr>
              <w:tabs>
                <w:tab w:val="left" w:pos="3675"/>
              </w:tabs>
              <w:spacing w:after="60"/>
              <w:jc w:val="center"/>
              <w:rPr>
                <w:rFonts w:asciiTheme="majorHAnsi" w:hAnsiTheme="majorHAnsi" w:cstheme="minorHAnsi"/>
                <w:sz w:val="20"/>
                <w:szCs w:val="20"/>
              </w:rPr>
            </w:pPr>
          </w:p>
          <w:p w14:paraId="1075BCB3" w14:textId="77777777" w:rsidR="001B4E80" w:rsidRPr="008B17EF" w:rsidRDefault="001B4E80" w:rsidP="007F7B48">
            <w:pPr>
              <w:tabs>
                <w:tab w:val="left" w:pos="3675"/>
              </w:tabs>
              <w:spacing w:after="60"/>
              <w:jc w:val="center"/>
              <w:rPr>
                <w:rFonts w:asciiTheme="majorHAnsi" w:hAnsiTheme="majorHAnsi" w:cstheme="minorHAnsi"/>
                <w:sz w:val="20"/>
                <w:szCs w:val="20"/>
              </w:rPr>
            </w:pPr>
          </w:p>
          <w:p w14:paraId="0FD4CCBD" w14:textId="77777777" w:rsidR="001B4E80" w:rsidRPr="008B17EF" w:rsidRDefault="001B4E80" w:rsidP="007F7B48">
            <w:pPr>
              <w:tabs>
                <w:tab w:val="left" w:pos="3675"/>
              </w:tabs>
              <w:spacing w:after="60"/>
              <w:jc w:val="center"/>
              <w:rPr>
                <w:rFonts w:asciiTheme="majorHAnsi" w:hAnsiTheme="majorHAnsi" w:cstheme="minorHAnsi"/>
                <w:sz w:val="20"/>
                <w:szCs w:val="20"/>
              </w:rPr>
            </w:pPr>
          </w:p>
        </w:tc>
      </w:tr>
      <w:tr w:rsidR="001B4E80" w:rsidRPr="008B17EF" w14:paraId="78290081" w14:textId="77777777" w:rsidTr="0014167C">
        <w:trPr>
          <w:trHeight w:val="339"/>
        </w:trPr>
        <w:tc>
          <w:tcPr>
            <w:tcW w:w="3650" w:type="dxa"/>
            <w:vAlign w:val="center"/>
          </w:tcPr>
          <w:p w14:paraId="4B683794" w14:textId="77777777" w:rsidR="001B4E80" w:rsidRPr="008B17EF" w:rsidRDefault="001B4E80" w:rsidP="007F7B48">
            <w:pPr>
              <w:tabs>
                <w:tab w:val="left" w:pos="3675"/>
              </w:tabs>
              <w:spacing w:after="60"/>
              <w:jc w:val="center"/>
              <w:rPr>
                <w:rFonts w:asciiTheme="majorHAnsi" w:hAnsiTheme="majorHAnsi" w:cstheme="minorHAnsi"/>
                <w:sz w:val="20"/>
                <w:szCs w:val="20"/>
              </w:rPr>
            </w:pPr>
            <w:r w:rsidRPr="008B17EF">
              <w:rPr>
                <w:rFonts w:asciiTheme="majorHAnsi" w:hAnsiTheme="majorHAnsi" w:cstheme="minorHAnsi"/>
                <w:sz w:val="20"/>
                <w:szCs w:val="20"/>
              </w:rPr>
              <w:t>Pieczęć / Firma, adres Wykonawcy</w:t>
            </w:r>
          </w:p>
        </w:tc>
      </w:tr>
    </w:tbl>
    <w:p w14:paraId="5805499A" w14:textId="77777777" w:rsidR="00905A32" w:rsidRPr="008B17EF" w:rsidRDefault="00905A32" w:rsidP="007F7B48">
      <w:pPr>
        <w:autoSpaceDE w:val="0"/>
        <w:autoSpaceDN w:val="0"/>
        <w:adjustRightInd w:val="0"/>
        <w:jc w:val="both"/>
        <w:rPr>
          <w:rFonts w:asciiTheme="majorHAnsi" w:eastAsia="Verdana,Bold" w:hAnsiTheme="majorHAnsi" w:cstheme="minorHAnsi"/>
          <w:b/>
          <w:bCs/>
          <w:sz w:val="20"/>
          <w:szCs w:val="20"/>
          <w:lang w:eastAsia="pl-PL"/>
        </w:rPr>
      </w:pPr>
    </w:p>
    <w:p w14:paraId="5DE572C8" w14:textId="77777777" w:rsidR="001B4E80" w:rsidRPr="008B17EF" w:rsidRDefault="001B4E80" w:rsidP="007F7B48">
      <w:pPr>
        <w:autoSpaceDE w:val="0"/>
        <w:autoSpaceDN w:val="0"/>
        <w:adjustRightInd w:val="0"/>
        <w:rPr>
          <w:rFonts w:asciiTheme="majorHAnsi" w:eastAsia="Verdana,Bold" w:hAnsiTheme="majorHAnsi" w:cstheme="minorHAnsi"/>
          <w:b/>
          <w:sz w:val="20"/>
          <w:szCs w:val="20"/>
          <w:u w:val="single"/>
          <w:lang w:eastAsia="pl-PL"/>
        </w:rPr>
      </w:pPr>
    </w:p>
    <w:p w14:paraId="46715AB1" w14:textId="77777777" w:rsidR="001B4E80" w:rsidRPr="008B17EF" w:rsidRDefault="001B4E80" w:rsidP="007F7B48">
      <w:pPr>
        <w:autoSpaceDE w:val="0"/>
        <w:autoSpaceDN w:val="0"/>
        <w:adjustRightInd w:val="0"/>
        <w:jc w:val="center"/>
        <w:rPr>
          <w:rFonts w:asciiTheme="majorHAnsi" w:eastAsia="Verdana,Bold" w:hAnsiTheme="majorHAnsi" w:cstheme="minorHAnsi"/>
          <w:b/>
          <w:bCs/>
          <w:sz w:val="20"/>
          <w:szCs w:val="20"/>
          <w:u w:val="single"/>
          <w:lang w:eastAsia="pl-PL"/>
        </w:rPr>
      </w:pPr>
      <w:r w:rsidRPr="008B17EF">
        <w:rPr>
          <w:rFonts w:asciiTheme="majorHAnsi" w:eastAsia="Verdana,Bold" w:hAnsiTheme="majorHAnsi" w:cstheme="minorHAnsi"/>
          <w:b/>
          <w:bCs/>
          <w:sz w:val="20"/>
          <w:szCs w:val="20"/>
          <w:u w:val="single"/>
          <w:lang w:eastAsia="pl-PL"/>
        </w:rPr>
        <w:t>W Y K A Z       U S Ł U G</w:t>
      </w:r>
    </w:p>
    <w:p w14:paraId="05B111B2" w14:textId="77777777" w:rsidR="00905A32" w:rsidRPr="008B17EF" w:rsidRDefault="00905A32" w:rsidP="007F7B48">
      <w:pPr>
        <w:autoSpaceDE w:val="0"/>
        <w:autoSpaceDN w:val="0"/>
        <w:adjustRightInd w:val="0"/>
        <w:jc w:val="both"/>
        <w:rPr>
          <w:rFonts w:asciiTheme="majorHAnsi" w:eastAsia="Verdana,Bold" w:hAnsiTheme="majorHAnsi" w:cstheme="minorHAnsi"/>
          <w:b/>
          <w:bCs/>
          <w:sz w:val="20"/>
          <w:szCs w:val="20"/>
          <w:lang w:eastAsia="pl-PL"/>
        </w:rPr>
      </w:pPr>
    </w:p>
    <w:p w14:paraId="75008186" w14:textId="77777777" w:rsidR="00F22277" w:rsidRPr="008B17EF" w:rsidRDefault="00905A32" w:rsidP="00F22277">
      <w:pPr>
        <w:jc w:val="both"/>
        <w:rPr>
          <w:rFonts w:asciiTheme="majorHAnsi" w:hAnsiTheme="majorHAnsi" w:cstheme="minorHAnsi"/>
          <w:b/>
          <w:sz w:val="20"/>
          <w:szCs w:val="20"/>
        </w:rPr>
      </w:pPr>
      <w:r w:rsidRPr="008B17EF">
        <w:rPr>
          <w:rFonts w:asciiTheme="majorHAnsi" w:eastAsia="Verdana,Bold" w:hAnsiTheme="majorHAnsi" w:cstheme="minorHAnsi"/>
          <w:bCs/>
          <w:sz w:val="20"/>
          <w:szCs w:val="20"/>
          <w:lang w:eastAsia="pl-PL"/>
        </w:rPr>
        <w:t>Składając ofertę w postępowaniu na:</w:t>
      </w:r>
      <w:r w:rsidR="00F136AF" w:rsidRPr="00F136AF">
        <w:rPr>
          <w:rFonts w:asciiTheme="majorHAnsi" w:hAnsiTheme="majorHAnsi" w:cstheme="minorHAnsi"/>
          <w:b/>
          <w:sz w:val="20"/>
          <w:szCs w:val="20"/>
        </w:rPr>
        <w:t xml:space="preserve"> </w:t>
      </w:r>
      <w:r w:rsidR="00F136AF">
        <w:rPr>
          <w:rFonts w:asciiTheme="majorHAnsi" w:hAnsiTheme="majorHAnsi" w:cstheme="minorHAnsi"/>
          <w:b/>
          <w:sz w:val="20"/>
          <w:szCs w:val="20"/>
        </w:rPr>
        <w:t>„</w:t>
      </w:r>
      <w:r w:rsidR="00F136AF" w:rsidRPr="008B17EF">
        <w:rPr>
          <w:rFonts w:asciiTheme="majorHAnsi" w:hAnsiTheme="majorHAnsi" w:cstheme="minorHAnsi"/>
          <w:b/>
          <w:sz w:val="20"/>
          <w:szCs w:val="20"/>
        </w:rPr>
        <w:t>Organi</w:t>
      </w:r>
      <w:r w:rsidR="008F31F0">
        <w:rPr>
          <w:rFonts w:asciiTheme="majorHAnsi" w:hAnsiTheme="majorHAnsi" w:cstheme="minorHAnsi"/>
          <w:b/>
          <w:sz w:val="20"/>
          <w:szCs w:val="20"/>
        </w:rPr>
        <w:t>zację</w:t>
      </w:r>
      <w:r w:rsidR="008F31F0" w:rsidRPr="008F31F0">
        <w:rPr>
          <w:rFonts w:asciiTheme="majorHAnsi" w:hAnsiTheme="majorHAnsi" w:cstheme="minorHAnsi"/>
          <w:b/>
          <w:sz w:val="20"/>
          <w:szCs w:val="20"/>
        </w:rPr>
        <w:t xml:space="preserve"> </w:t>
      </w:r>
      <w:r w:rsidR="008F31F0">
        <w:rPr>
          <w:rFonts w:asciiTheme="majorHAnsi" w:hAnsiTheme="majorHAnsi" w:cstheme="minorHAnsi"/>
          <w:b/>
          <w:sz w:val="20"/>
          <w:szCs w:val="20"/>
        </w:rPr>
        <w:t xml:space="preserve">dwudniowej </w:t>
      </w:r>
      <w:r w:rsidR="008F31F0" w:rsidRPr="008B17EF">
        <w:rPr>
          <w:rFonts w:asciiTheme="majorHAnsi" w:hAnsiTheme="majorHAnsi" w:cstheme="minorHAnsi"/>
          <w:b/>
          <w:sz w:val="20"/>
          <w:szCs w:val="20"/>
        </w:rPr>
        <w:t xml:space="preserve">wycieczki szkolnej </w:t>
      </w:r>
      <w:r w:rsidR="008F31F0">
        <w:rPr>
          <w:rFonts w:asciiTheme="majorHAnsi" w:hAnsiTheme="majorHAnsi" w:cstheme="minorHAnsi"/>
          <w:b/>
          <w:sz w:val="20"/>
          <w:szCs w:val="20"/>
        </w:rPr>
        <w:t>do W</w:t>
      </w:r>
      <w:r w:rsidR="00DF430F">
        <w:rPr>
          <w:rFonts w:asciiTheme="majorHAnsi" w:hAnsiTheme="majorHAnsi" w:cstheme="minorHAnsi"/>
          <w:b/>
          <w:sz w:val="20"/>
          <w:szCs w:val="20"/>
        </w:rPr>
        <w:t>arszawy</w:t>
      </w:r>
      <w:r w:rsidR="008F31F0">
        <w:rPr>
          <w:rFonts w:asciiTheme="majorHAnsi" w:hAnsiTheme="majorHAnsi" w:cstheme="minorHAnsi"/>
          <w:b/>
          <w:sz w:val="20"/>
          <w:szCs w:val="20"/>
        </w:rPr>
        <w:t xml:space="preserve"> w </w:t>
      </w:r>
      <w:r w:rsidR="008F31F0" w:rsidRPr="008B17EF">
        <w:rPr>
          <w:rFonts w:asciiTheme="majorHAnsi" w:hAnsiTheme="majorHAnsi" w:cstheme="minorHAnsi"/>
          <w:b/>
          <w:sz w:val="20"/>
          <w:szCs w:val="20"/>
        </w:rPr>
        <w:t>dniach</w:t>
      </w:r>
      <w:r w:rsidR="008F31F0">
        <w:rPr>
          <w:rFonts w:asciiTheme="majorHAnsi" w:hAnsiTheme="majorHAnsi" w:cstheme="minorHAnsi"/>
          <w:b/>
          <w:sz w:val="20"/>
          <w:szCs w:val="20"/>
        </w:rPr>
        <w:t xml:space="preserve"> </w:t>
      </w:r>
      <w:r w:rsidR="00155E70">
        <w:rPr>
          <w:rFonts w:asciiTheme="majorHAnsi" w:hAnsiTheme="majorHAnsi" w:cstheme="minorHAnsi"/>
          <w:b/>
          <w:sz w:val="20"/>
          <w:szCs w:val="20"/>
        </w:rPr>
        <w:t>10</w:t>
      </w:r>
      <w:r w:rsidR="008F31F0">
        <w:rPr>
          <w:rFonts w:asciiTheme="majorHAnsi" w:hAnsiTheme="majorHAnsi" w:cstheme="minorHAnsi"/>
          <w:b/>
          <w:sz w:val="20"/>
          <w:szCs w:val="20"/>
        </w:rPr>
        <w:t>.1</w:t>
      </w:r>
      <w:r w:rsidR="00DF430F">
        <w:rPr>
          <w:rFonts w:asciiTheme="majorHAnsi" w:hAnsiTheme="majorHAnsi" w:cstheme="minorHAnsi"/>
          <w:b/>
          <w:sz w:val="20"/>
          <w:szCs w:val="20"/>
        </w:rPr>
        <w:t>2</w:t>
      </w:r>
      <w:r w:rsidR="008F31F0">
        <w:rPr>
          <w:rFonts w:asciiTheme="majorHAnsi" w:hAnsiTheme="majorHAnsi" w:cstheme="minorHAnsi"/>
          <w:b/>
          <w:sz w:val="20"/>
          <w:szCs w:val="20"/>
        </w:rPr>
        <w:t>.202</w:t>
      </w:r>
      <w:r w:rsidR="00155E70">
        <w:rPr>
          <w:rFonts w:asciiTheme="majorHAnsi" w:hAnsiTheme="majorHAnsi" w:cstheme="minorHAnsi"/>
          <w:b/>
          <w:sz w:val="20"/>
          <w:szCs w:val="20"/>
        </w:rPr>
        <w:t>6</w:t>
      </w:r>
      <w:r w:rsidR="008F31F0">
        <w:rPr>
          <w:rFonts w:asciiTheme="majorHAnsi" w:hAnsiTheme="majorHAnsi" w:cstheme="minorHAnsi"/>
          <w:b/>
          <w:sz w:val="20"/>
          <w:szCs w:val="20"/>
        </w:rPr>
        <w:t xml:space="preserve"> – </w:t>
      </w:r>
      <w:r w:rsidR="00155E70">
        <w:rPr>
          <w:rFonts w:asciiTheme="majorHAnsi" w:hAnsiTheme="majorHAnsi" w:cstheme="minorHAnsi"/>
          <w:b/>
          <w:sz w:val="20"/>
          <w:szCs w:val="20"/>
        </w:rPr>
        <w:t>11</w:t>
      </w:r>
      <w:r w:rsidR="008F31F0">
        <w:rPr>
          <w:rFonts w:asciiTheme="majorHAnsi" w:hAnsiTheme="majorHAnsi" w:cstheme="minorHAnsi"/>
          <w:b/>
          <w:sz w:val="20"/>
          <w:szCs w:val="20"/>
        </w:rPr>
        <w:t>.1</w:t>
      </w:r>
      <w:r w:rsidR="00DF430F">
        <w:rPr>
          <w:rFonts w:asciiTheme="majorHAnsi" w:hAnsiTheme="majorHAnsi" w:cstheme="minorHAnsi"/>
          <w:b/>
          <w:sz w:val="20"/>
          <w:szCs w:val="20"/>
        </w:rPr>
        <w:t>2</w:t>
      </w:r>
      <w:r w:rsidR="008F31F0">
        <w:rPr>
          <w:rFonts w:asciiTheme="majorHAnsi" w:hAnsiTheme="majorHAnsi" w:cstheme="minorHAnsi"/>
          <w:b/>
          <w:sz w:val="20"/>
          <w:szCs w:val="20"/>
        </w:rPr>
        <w:t>.202</w:t>
      </w:r>
      <w:r w:rsidR="00155E70">
        <w:rPr>
          <w:rFonts w:asciiTheme="majorHAnsi" w:hAnsiTheme="majorHAnsi" w:cstheme="minorHAnsi"/>
          <w:b/>
          <w:sz w:val="20"/>
          <w:szCs w:val="20"/>
        </w:rPr>
        <w:t>6</w:t>
      </w:r>
      <w:r w:rsidR="008F31F0" w:rsidRPr="008B17EF">
        <w:rPr>
          <w:rFonts w:asciiTheme="majorHAnsi" w:hAnsiTheme="majorHAnsi" w:cstheme="minorHAnsi"/>
          <w:b/>
          <w:sz w:val="20"/>
          <w:szCs w:val="20"/>
        </w:rPr>
        <w:t xml:space="preserve"> r. dla uczniów </w:t>
      </w:r>
      <w:r w:rsidR="008F31F0">
        <w:rPr>
          <w:rFonts w:asciiTheme="majorHAnsi" w:hAnsiTheme="majorHAnsi" w:cstheme="minorHAnsi"/>
          <w:b/>
          <w:sz w:val="20"/>
          <w:szCs w:val="20"/>
        </w:rPr>
        <w:t>Szkół ZDZ w Kazimierzy Wielkiej</w:t>
      </w:r>
      <w:r w:rsidR="00152436" w:rsidRPr="00152436">
        <w:rPr>
          <w:rFonts w:asciiTheme="majorHAnsi" w:hAnsiTheme="majorHAnsi" w:cstheme="minorHAnsi"/>
          <w:b/>
          <w:sz w:val="20"/>
          <w:szCs w:val="20"/>
        </w:rPr>
        <w:t xml:space="preserve"> </w:t>
      </w:r>
      <w:r w:rsidR="00152436">
        <w:rPr>
          <w:rFonts w:asciiTheme="majorHAnsi" w:hAnsiTheme="majorHAnsi" w:cstheme="minorHAnsi"/>
          <w:b/>
          <w:sz w:val="20"/>
          <w:szCs w:val="20"/>
        </w:rPr>
        <w:t xml:space="preserve">w tym uczniów posiadających orzeczenia o potrzebie kształcenia specjalnego </w:t>
      </w:r>
      <w:r w:rsidR="00F22277" w:rsidRPr="008B17EF">
        <w:rPr>
          <w:rFonts w:asciiTheme="majorHAnsi" w:hAnsiTheme="majorHAnsi" w:cstheme="minorHAnsi"/>
          <w:b/>
          <w:sz w:val="20"/>
          <w:szCs w:val="20"/>
        </w:rPr>
        <w:t>”</w:t>
      </w:r>
    </w:p>
    <w:p w14:paraId="2F75E3CC" w14:textId="77777777" w:rsidR="00304C80" w:rsidRPr="008B17EF" w:rsidRDefault="00304C80" w:rsidP="007F7B48">
      <w:pPr>
        <w:jc w:val="center"/>
        <w:rPr>
          <w:rFonts w:asciiTheme="majorHAnsi" w:hAnsiTheme="majorHAnsi" w:cstheme="minorHAnsi"/>
          <w:b/>
          <w:sz w:val="20"/>
          <w:szCs w:val="20"/>
        </w:rPr>
      </w:pPr>
    </w:p>
    <w:p w14:paraId="58B0D529" w14:textId="77777777" w:rsidR="00F22277" w:rsidRPr="00C72BAA" w:rsidRDefault="00905A32" w:rsidP="00F22277">
      <w:pPr>
        <w:jc w:val="both"/>
        <w:rPr>
          <w:rFonts w:asciiTheme="majorHAnsi" w:hAnsiTheme="majorHAnsi" w:cstheme="minorHAnsi"/>
          <w:b/>
          <w:sz w:val="20"/>
          <w:szCs w:val="20"/>
        </w:rPr>
      </w:pPr>
      <w:r w:rsidRPr="008B17EF">
        <w:rPr>
          <w:rFonts w:asciiTheme="majorHAnsi" w:eastAsia="Verdana,Bold" w:hAnsiTheme="majorHAnsi" w:cstheme="minorHAnsi"/>
          <w:bCs/>
          <w:sz w:val="20"/>
          <w:szCs w:val="20"/>
          <w:lang w:eastAsia="pl-PL"/>
        </w:rPr>
        <w:t>oświadczamy, że wykazujemy się wiedzą i doświadczeniem, polegającymi na wykonaniu</w:t>
      </w:r>
      <w:r w:rsidRPr="008B17EF">
        <w:rPr>
          <w:rFonts w:asciiTheme="majorHAnsi" w:eastAsia="Verdana,Bold" w:hAnsiTheme="majorHAnsi" w:cstheme="minorHAnsi"/>
          <w:bCs/>
          <w:sz w:val="20"/>
          <w:szCs w:val="20"/>
          <w:lang w:eastAsia="pl-PL"/>
        </w:rPr>
        <w:br/>
        <w:t xml:space="preserve">w sposób należyty </w:t>
      </w:r>
      <w:r w:rsidRPr="008B17EF">
        <w:rPr>
          <w:rFonts w:asciiTheme="majorHAnsi" w:hAnsiTheme="majorHAnsi" w:cstheme="minorHAnsi"/>
          <w:b/>
          <w:sz w:val="20"/>
          <w:szCs w:val="20"/>
        </w:rPr>
        <w:t xml:space="preserve">w okresie ostatnich trzech lat przed upływem terminu składania ofert, </w:t>
      </w:r>
      <w:r w:rsidR="001B4E80" w:rsidRPr="008B17EF">
        <w:rPr>
          <w:rFonts w:asciiTheme="majorHAnsi" w:hAnsiTheme="majorHAnsi" w:cstheme="minorHAnsi"/>
          <w:b/>
          <w:sz w:val="20"/>
          <w:szCs w:val="20"/>
        </w:rPr>
        <w:br/>
      </w:r>
      <w:r w:rsidR="00F22277" w:rsidRPr="008B17EF">
        <w:rPr>
          <w:rFonts w:asciiTheme="majorHAnsi" w:hAnsiTheme="majorHAnsi" w:cstheme="minorHAnsi"/>
          <w:b/>
          <w:sz w:val="20"/>
          <w:szCs w:val="20"/>
        </w:rPr>
        <w:t xml:space="preserve">co </w:t>
      </w:r>
      <w:r w:rsidR="00F22277" w:rsidRPr="00F22277">
        <w:rPr>
          <w:rFonts w:asciiTheme="majorHAnsi" w:hAnsiTheme="majorHAnsi" w:cstheme="minorHAnsi"/>
          <w:b/>
          <w:sz w:val="20"/>
          <w:szCs w:val="20"/>
        </w:rPr>
        <w:t xml:space="preserve">najmniej jedno zamówienie, którego przedmiotem była  co najmniej jedna usługa dot. organizacji imprezy turystycznej dla dzieci lub młodzieży </w:t>
      </w:r>
      <w:r w:rsidR="008F31F0">
        <w:rPr>
          <w:rFonts w:asciiTheme="majorHAnsi" w:hAnsiTheme="majorHAnsi" w:cstheme="minorHAnsi"/>
          <w:b/>
          <w:sz w:val="20"/>
          <w:szCs w:val="20"/>
        </w:rPr>
        <w:t xml:space="preserve">o wartości nie mniejszej </w:t>
      </w:r>
      <w:r w:rsidR="008F31F0" w:rsidRPr="00C72BAA">
        <w:rPr>
          <w:rFonts w:asciiTheme="majorHAnsi" w:hAnsiTheme="majorHAnsi" w:cstheme="minorHAnsi"/>
          <w:b/>
          <w:sz w:val="20"/>
          <w:szCs w:val="20"/>
        </w:rPr>
        <w:t>niż 4</w:t>
      </w:r>
      <w:r w:rsidR="007F2672" w:rsidRPr="00C72BAA">
        <w:rPr>
          <w:rFonts w:asciiTheme="majorHAnsi" w:hAnsiTheme="majorHAnsi" w:cstheme="minorHAnsi"/>
          <w:b/>
          <w:sz w:val="20"/>
          <w:szCs w:val="20"/>
        </w:rPr>
        <w:t>0 </w:t>
      </w:r>
      <w:r w:rsidR="00F22277" w:rsidRPr="00C72BAA">
        <w:rPr>
          <w:rFonts w:asciiTheme="majorHAnsi" w:hAnsiTheme="majorHAnsi" w:cstheme="minorHAnsi"/>
          <w:b/>
          <w:sz w:val="20"/>
          <w:szCs w:val="20"/>
        </w:rPr>
        <w:t>000</w:t>
      </w:r>
      <w:r w:rsidR="007F2672" w:rsidRPr="00C72BAA">
        <w:rPr>
          <w:rFonts w:asciiTheme="majorHAnsi" w:hAnsiTheme="majorHAnsi" w:cstheme="minorHAnsi"/>
          <w:b/>
          <w:sz w:val="20"/>
          <w:szCs w:val="20"/>
        </w:rPr>
        <w:t>,00</w:t>
      </w:r>
      <w:r w:rsidR="00F22277" w:rsidRPr="00C72BAA">
        <w:rPr>
          <w:rFonts w:asciiTheme="majorHAnsi" w:hAnsiTheme="majorHAnsi" w:cstheme="minorHAnsi"/>
          <w:b/>
          <w:sz w:val="20"/>
          <w:szCs w:val="20"/>
        </w:rPr>
        <w:t xml:space="preserve"> zł</w:t>
      </w:r>
      <w:r w:rsidR="008F31F0" w:rsidRPr="00C72BAA">
        <w:rPr>
          <w:rFonts w:asciiTheme="majorHAnsi" w:hAnsiTheme="majorHAnsi" w:cstheme="minorHAnsi"/>
          <w:b/>
          <w:sz w:val="20"/>
          <w:szCs w:val="20"/>
        </w:rPr>
        <w:t xml:space="preserve"> (słownie: czter</w:t>
      </w:r>
      <w:r w:rsidR="00F22277" w:rsidRPr="00C72BAA">
        <w:rPr>
          <w:rFonts w:asciiTheme="majorHAnsi" w:hAnsiTheme="majorHAnsi" w:cstheme="minorHAnsi"/>
          <w:b/>
          <w:sz w:val="20"/>
          <w:szCs w:val="20"/>
        </w:rPr>
        <w:t>dzieści tysięcy złotych).</w:t>
      </w:r>
    </w:p>
    <w:p w14:paraId="12EE6DC0" w14:textId="77777777" w:rsidR="00905A32" w:rsidRPr="008B17EF" w:rsidRDefault="00905A32" w:rsidP="007F7B48">
      <w:pPr>
        <w:jc w:val="center"/>
        <w:rPr>
          <w:rFonts w:asciiTheme="majorHAnsi" w:hAnsiTheme="majorHAnsi" w:cstheme="minorHAnsi"/>
          <w:sz w:val="20"/>
          <w:szCs w:val="20"/>
          <w:lang w:eastAsia="pl-PL"/>
        </w:rPr>
      </w:pPr>
      <w:r w:rsidRPr="008B17EF">
        <w:rPr>
          <w:rFonts w:asciiTheme="majorHAnsi" w:hAnsiTheme="majorHAnsi" w:cstheme="minorHAnsi"/>
          <w:sz w:val="20"/>
          <w:szCs w:val="20"/>
        </w:rPr>
        <w:t>.</w:t>
      </w:r>
    </w:p>
    <w:p w14:paraId="5FF508C8" w14:textId="77777777" w:rsidR="00905A32" w:rsidRPr="008B17EF" w:rsidRDefault="00905A32" w:rsidP="007F7B48">
      <w:pPr>
        <w:autoSpaceDE w:val="0"/>
        <w:autoSpaceDN w:val="0"/>
        <w:adjustRightInd w:val="0"/>
        <w:jc w:val="both"/>
        <w:rPr>
          <w:rFonts w:asciiTheme="majorHAnsi" w:hAnsiTheme="majorHAnsi" w:cstheme="minorHAnsi"/>
          <w:sz w:val="20"/>
          <w:szCs w:val="20"/>
        </w:rPr>
      </w:pPr>
    </w:p>
    <w:p w14:paraId="565EDD09" w14:textId="77777777" w:rsidR="00905A32" w:rsidRPr="008B17EF" w:rsidRDefault="00905A32" w:rsidP="007F7B48">
      <w:pPr>
        <w:jc w:val="both"/>
        <w:rPr>
          <w:rFonts w:asciiTheme="majorHAnsi" w:hAnsiTheme="majorHAnsi" w:cstheme="minorHAnsi"/>
          <w:sz w:val="20"/>
          <w:szCs w:val="20"/>
        </w:rPr>
      </w:pPr>
    </w:p>
    <w:tbl>
      <w:tblPr>
        <w:tblW w:w="87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62"/>
        <w:gridCol w:w="4111"/>
        <w:gridCol w:w="1276"/>
        <w:gridCol w:w="2835"/>
      </w:tblGrid>
      <w:tr w:rsidR="00905A32" w:rsidRPr="008B17EF" w14:paraId="457C5C73" w14:textId="77777777" w:rsidTr="00D90635">
        <w:trPr>
          <w:cantSplit/>
          <w:trHeight w:hRule="exact" w:val="837"/>
          <w:jc w:val="center"/>
        </w:trPr>
        <w:tc>
          <w:tcPr>
            <w:tcW w:w="562" w:type="dxa"/>
            <w:vAlign w:val="center"/>
          </w:tcPr>
          <w:p w14:paraId="10529031" w14:textId="77777777" w:rsidR="00905A32" w:rsidRPr="008B17EF" w:rsidRDefault="00905A32" w:rsidP="007F7B48">
            <w:pPr>
              <w:snapToGrid w:val="0"/>
              <w:ind w:right="115"/>
              <w:jc w:val="center"/>
              <w:rPr>
                <w:rFonts w:asciiTheme="majorHAnsi" w:hAnsiTheme="majorHAnsi" w:cstheme="minorHAnsi"/>
                <w:b/>
                <w:spacing w:val="4"/>
                <w:sz w:val="20"/>
                <w:szCs w:val="20"/>
              </w:rPr>
            </w:pPr>
            <w:r w:rsidRPr="008B17EF">
              <w:rPr>
                <w:rFonts w:asciiTheme="majorHAnsi" w:hAnsiTheme="majorHAnsi" w:cstheme="minorHAnsi"/>
                <w:b/>
                <w:spacing w:val="4"/>
                <w:sz w:val="20"/>
                <w:szCs w:val="20"/>
              </w:rPr>
              <w:t>L.p.</w:t>
            </w:r>
          </w:p>
        </w:tc>
        <w:tc>
          <w:tcPr>
            <w:tcW w:w="4111" w:type="dxa"/>
            <w:vAlign w:val="center"/>
          </w:tcPr>
          <w:p w14:paraId="4A726D2F" w14:textId="77777777" w:rsidR="00905A32" w:rsidRPr="008B17EF" w:rsidRDefault="00905A32" w:rsidP="007F7B48">
            <w:pPr>
              <w:snapToGrid w:val="0"/>
              <w:jc w:val="center"/>
              <w:rPr>
                <w:rFonts w:asciiTheme="majorHAnsi" w:hAnsiTheme="majorHAnsi" w:cstheme="minorHAnsi"/>
                <w:b/>
                <w:spacing w:val="4"/>
                <w:sz w:val="20"/>
                <w:szCs w:val="20"/>
              </w:rPr>
            </w:pPr>
            <w:r w:rsidRPr="008B17EF">
              <w:rPr>
                <w:rFonts w:asciiTheme="majorHAnsi" w:hAnsiTheme="majorHAnsi" w:cstheme="minorHAnsi"/>
                <w:b/>
                <w:spacing w:val="4"/>
                <w:sz w:val="20"/>
                <w:szCs w:val="20"/>
              </w:rPr>
              <w:t>Opis usługi</w:t>
            </w:r>
          </w:p>
        </w:tc>
        <w:tc>
          <w:tcPr>
            <w:tcW w:w="1276" w:type="dxa"/>
            <w:vAlign w:val="center"/>
          </w:tcPr>
          <w:p w14:paraId="22D3858F" w14:textId="77777777" w:rsidR="00905A32" w:rsidRPr="008B17EF" w:rsidRDefault="00905A32" w:rsidP="007F7B48">
            <w:pPr>
              <w:snapToGrid w:val="0"/>
              <w:jc w:val="center"/>
              <w:rPr>
                <w:rFonts w:asciiTheme="majorHAnsi" w:hAnsiTheme="majorHAnsi" w:cstheme="minorHAnsi"/>
                <w:b/>
                <w:spacing w:val="4"/>
                <w:sz w:val="20"/>
                <w:szCs w:val="20"/>
              </w:rPr>
            </w:pPr>
            <w:r w:rsidRPr="008B17EF">
              <w:rPr>
                <w:rFonts w:asciiTheme="majorHAnsi" w:hAnsiTheme="majorHAnsi" w:cstheme="minorHAnsi"/>
                <w:b/>
                <w:spacing w:val="4"/>
                <w:sz w:val="20"/>
                <w:szCs w:val="20"/>
              </w:rPr>
              <w:t>Data wykonania</w:t>
            </w:r>
          </w:p>
        </w:tc>
        <w:tc>
          <w:tcPr>
            <w:tcW w:w="2835" w:type="dxa"/>
            <w:vAlign w:val="center"/>
          </w:tcPr>
          <w:p w14:paraId="27B77E7D" w14:textId="77777777" w:rsidR="00905A32" w:rsidRPr="008B17EF" w:rsidRDefault="00905A32" w:rsidP="007F7B48">
            <w:pPr>
              <w:snapToGrid w:val="0"/>
              <w:jc w:val="center"/>
              <w:rPr>
                <w:rFonts w:asciiTheme="majorHAnsi" w:hAnsiTheme="majorHAnsi" w:cstheme="minorHAnsi"/>
                <w:b/>
                <w:spacing w:val="4"/>
                <w:sz w:val="20"/>
                <w:szCs w:val="20"/>
              </w:rPr>
            </w:pPr>
            <w:r w:rsidRPr="008B17EF">
              <w:rPr>
                <w:rFonts w:asciiTheme="majorHAnsi" w:hAnsiTheme="majorHAnsi" w:cstheme="minorHAnsi"/>
                <w:b/>
                <w:spacing w:val="4"/>
                <w:sz w:val="20"/>
                <w:szCs w:val="20"/>
              </w:rPr>
              <w:t>Nazwa i adres zleceniodawcy</w:t>
            </w:r>
          </w:p>
        </w:tc>
      </w:tr>
      <w:tr w:rsidR="00905A32" w:rsidRPr="008B17EF" w14:paraId="4B81AA9B" w14:textId="77777777" w:rsidTr="00D90635">
        <w:trPr>
          <w:cantSplit/>
          <w:trHeight w:val="1192"/>
          <w:jc w:val="center"/>
        </w:trPr>
        <w:tc>
          <w:tcPr>
            <w:tcW w:w="562" w:type="dxa"/>
            <w:vAlign w:val="center"/>
          </w:tcPr>
          <w:p w14:paraId="4EF375DA" w14:textId="77777777" w:rsidR="00905A32" w:rsidRPr="008B17EF" w:rsidRDefault="00905A32" w:rsidP="007F7B48">
            <w:pPr>
              <w:snapToGrid w:val="0"/>
              <w:jc w:val="center"/>
              <w:rPr>
                <w:rFonts w:asciiTheme="majorHAnsi" w:hAnsiTheme="majorHAnsi" w:cstheme="minorHAnsi"/>
                <w:spacing w:val="4"/>
                <w:sz w:val="20"/>
                <w:szCs w:val="20"/>
              </w:rPr>
            </w:pPr>
            <w:r w:rsidRPr="008B17EF">
              <w:rPr>
                <w:rFonts w:asciiTheme="majorHAnsi" w:hAnsiTheme="majorHAnsi" w:cstheme="minorHAnsi"/>
                <w:spacing w:val="4"/>
                <w:sz w:val="20"/>
                <w:szCs w:val="20"/>
              </w:rPr>
              <w:t>1</w:t>
            </w:r>
          </w:p>
        </w:tc>
        <w:tc>
          <w:tcPr>
            <w:tcW w:w="4111" w:type="dxa"/>
            <w:vAlign w:val="center"/>
          </w:tcPr>
          <w:p w14:paraId="6CFD105F" w14:textId="77777777" w:rsidR="00905A32" w:rsidRPr="008B17EF" w:rsidRDefault="00905A32" w:rsidP="007F7B48">
            <w:pPr>
              <w:snapToGrid w:val="0"/>
              <w:jc w:val="center"/>
              <w:rPr>
                <w:rFonts w:asciiTheme="majorHAnsi" w:hAnsiTheme="majorHAnsi" w:cstheme="minorHAnsi"/>
                <w:spacing w:val="4"/>
                <w:sz w:val="20"/>
                <w:szCs w:val="20"/>
              </w:rPr>
            </w:pPr>
          </w:p>
          <w:p w14:paraId="436A0718" w14:textId="77777777" w:rsidR="00905A32" w:rsidRPr="008B17EF" w:rsidRDefault="00905A32" w:rsidP="007F7B48">
            <w:pPr>
              <w:snapToGrid w:val="0"/>
              <w:jc w:val="center"/>
              <w:rPr>
                <w:rFonts w:asciiTheme="majorHAnsi" w:hAnsiTheme="majorHAnsi" w:cstheme="minorHAnsi"/>
                <w:spacing w:val="4"/>
                <w:sz w:val="20"/>
                <w:szCs w:val="20"/>
              </w:rPr>
            </w:pPr>
          </w:p>
          <w:p w14:paraId="559F03DA" w14:textId="77777777" w:rsidR="00905A32" w:rsidRPr="008B17EF" w:rsidRDefault="00905A32" w:rsidP="007F7B48">
            <w:pPr>
              <w:snapToGrid w:val="0"/>
              <w:jc w:val="center"/>
              <w:rPr>
                <w:rFonts w:asciiTheme="majorHAnsi" w:hAnsiTheme="majorHAnsi" w:cstheme="minorHAnsi"/>
                <w:spacing w:val="4"/>
                <w:sz w:val="20"/>
                <w:szCs w:val="20"/>
              </w:rPr>
            </w:pPr>
          </w:p>
          <w:p w14:paraId="50639DC2" w14:textId="77777777" w:rsidR="00905A32" w:rsidRPr="008B17EF" w:rsidRDefault="00905A32" w:rsidP="007F7B48">
            <w:pPr>
              <w:snapToGrid w:val="0"/>
              <w:rPr>
                <w:rFonts w:asciiTheme="majorHAnsi" w:hAnsiTheme="majorHAnsi" w:cstheme="minorHAnsi"/>
                <w:spacing w:val="4"/>
                <w:sz w:val="20"/>
                <w:szCs w:val="20"/>
              </w:rPr>
            </w:pPr>
          </w:p>
          <w:p w14:paraId="18A7F3F8" w14:textId="77777777" w:rsidR="00905A32" w:rsidRPr="008B17EF" w:rsidRDefault="00905A32" w:rsidP="007F7B48">
            <w:pPr>
              <w:snapToGrid w:val="0"/>
              <w:jc w:val="center"/>
              <w:rPr>
                <w:rFonts w:asciiTheme="majorHAnsi" w:hAnsiTheme="majorHAnsi" w:cstheme="minorHAnsi"/>
                <w:spacing w:val="4"/>
                <w:sz w:val="20"/>
                <w:szCs w:val="20"/>
              </w:rPr>
            </w:pPr>
          </w:p>
        </w:tc>
        <w:tc>
          <w:tcPr>
            <w:tcW w:w="1276" w:type="dxa"/>
            <w:vAlign w:val="center"/>
          </w:tcPr>
          <w:p w14:paraId="7E47386C" w14:textId="77777777" w:rsidR="00905A32" w:rsidRPr="008B17EF" w:rsidRDefault="00905A32" w:rsidP="007F7B48">
            <w:pPr>
              <w:snapToGrid w:val="0"/>
              <w:jc w:val="center"/>
              <w:rPr>
                <w:rFonts w:asciiTheme="majorHAnsi" w:hAnsiTheme="majorHAnsi" w:cstheme="minorHAnsi"/>
                <w:spacing w:val="4"/>
                <w:sz w:val="20"/>
                <w:szCs w:val="20"/>
              </w:rPr>
            </w:pPr>
          </w:p>
        </w:tc>
        <w:tc>
          <w:tcPr>
            <w:tcW w:w="2835" w:type="dxa"/>
            <w:vAlign w:val="center"/>
          </w:tcPr>
          <w:p w14:paraId="0D4C8471" w14:textId="77777777" w:rsidR="00905A32" w:rsidRPr="008B17EF" w:rsidRDefault="00905A32" w:rsidP="007F7B48">
            <w:pPr>
              <w:snapToGrid w:val="0"/>
              <w:jc w:val="center"/>
              <w:rPr>
                <w:rFonts w:asciiTheme="majorHAnsi" w:hAnsiTheme="majorHAnsi" w:cstheme="minorHAnsi"/>
                <w:spacing w:val="4"/>
                <w:sz w:val="20"/>
                <w:szCs w:val="20"/>
              </w:rPr>
            </w:pPr>
          </w:p>
        </w:tc>
      </w:tr>
      <w:tr w:rsidR="00905A32" w:rsidRPr="008B17EF" w14:paraId="73EC0C13" w14:textId="77777777" w:rsidTr="00D90635">
        <w:trPr>
          <w:cantSplit/>
          <w:trHeight w:val="942"/>
          <w:jc w:val="center"/>
        </w:trPr>
        <w:tc>
          <w:tcPr>
            <w:tcW w:w="562" w:type="dxa"/>
            <w:vAlign w:val="center"/>
          </w:tcPr>
          <w:p w14:paraId="487AE80E" w14:textId="77777777" w:rsidR="00905A32" w:rsidRPr="008B17EF" w:rsidRDefault="00905A32" w:rsidP="007F7B48">
            <w:pPr>
              <w:snapToGrid w:val="0"/>
              <w:jc w:val="center"/>
              <w:rPr>
                <w:rFonts w:asciiTheme="majorHAnsi" w:hAnsiTheme="majorHAnsi" w:cstheme="minorHAnsi"/>
                <w:spacing w:val="4"/>
                <w:sz w:val="20"/>
                <w:szCs w:val="20"/>
              </w:rPr>
            </w:pPr>
            <w:r w:rsidRPr="008B17EF">
              <w:rPr>
                <w:rFonts w:asciiTheme="majorHAnsi" w:hAnsiTheme="majorHAnsi" w:cstheme="minorHAnsi"/>
                <w:spacing w:val="4"/>
                <w:sz w:val="20"/>
                <w:szCs w:val="20"/>
              </w:rPr>
              <w:t>2</w:t>
            </w:r>
          </w:p>
        </w:tc>
        <w:tc>
          <w:tcPr>
            <w:tcW w:w="4111" w:type="dxa"/>
            <w:vAlign w:val="center"/>
          </w:tcPr>
          <w:p w14:paraId="2E254292" w14:textId="77777777" w:rsidR="00905A32" w:rsidRPr="008B17EF" w:rsidRDefault="00905A32" w:rsidP="007F7B48">
            <w:pPr>
              <w:snapToGrid w:val="0"/>
              <w:jc w:val="center"/>
              <w:rPr>
                <w:rFonts w:asciiTheme="majorHAnsi" w:hAnsiTheme="majorHAnsi" w:cstheme="minorHAnsi"/>
                <w:spacing w:val="4"/>
                <w:sz w:val="20"/>
                <w:szCs w:val="20"/>
              </w:rPr>
            </w:pPr>
          </w:p>
          <w:p w14:paraId="66779A94" w14:textId="77777777" w:rsidR="00905A32" w:rsidRPr="008B17EF" w:rsidRDefault="00905A32" w:rsidP="007F7B48">
            <w:pPr>
              <w:snapToGrid w:val="0"/>
              <w:jc w:val="center"/>
              <w:rPr>
                <w:rFonts w:asciiTheme="majorHAnsi" w:hAnsiTheme="majorHAnsi" w:cstheme="minorHAnsi"/>
                <w:spacing w:val="4"/>
                <w:sz w:val="20"/>
                <w:szCs w:val="20"/>
              </w:rPr>
            </w:pPr>
          </w:p>
          <w:p w14:paraId="1571FACE" w14:textId="77777777" w:rsidR="00905A32" w:rsidRPr="008B17EF" w:rsidRDefault="00905A32" w:rsidP="007F7B48">
            <w:pPr>
              <w:snapToGrid w:val="0"/>
              <w:jc w:val="center"/>
              <w:rPr>
                <w:rFonts w:asciiTheme="majorHAnsi" w:hAnsiTheme="majorHAnsi" w:cstheme="minorHAnsi"/>
                <w:spacing w:val="4"/>
                <w:sz w:val="20"/>
                <w:szCs w:val="20"/>
              </w:rPr>
            </w:pPr>
          </w:p>
          <w:p w14:paraId="50AF7EE9" w14:textId="77777777" w:rsidR="00905A32" w:rsidRPr="008B17EF" w:rsidRDefault="00905A32" w:rsidP="007F7B48">
            <w:pPr>
              <w:snapToGrid w:val="0"/>
              <w:rPr>
                <w:rFonts w:asciiTheme="majorHAnsi" w:hAnsiTheme="majorHAnsi" w:cstheme="minorHAnsi"/>
                <w:spacing w:val="4"/>
                <w:sz w:val="20"/>
                <w:szCs w:val="20"/>
              </w:rPr>
            </w:pPr>
          </w:p>
          <w:p w14:paraId="77A494D2" w14:textId="77777777" w:rsidR="00905A32" w:rsidRPr="008B17EF" w:rsidRDefault="00905A32" w:rsidP="007F7B48">
            <w:pPr>
              <w:snapToGrid w:val="0"/>
              <w:jc w:val="center"/>
              <w:rPr>
                <w:rFonts w:asciiTheme="majorHAnsi" w:hAnsiTheme="majorHAnsi" w:cstheme="minorHAnsi"/>
                <w:spacing w:val="4"/>
                <w:sz w:val="20"/>
                <w:szCs w:val="20"/>
              </w:rPr>
            </w:pPr>
          </w:p>
        </w:tc>
        <w:tc>
          <w:tcPr>
            <w:tcW w:w="1276" w:type="dxa"/>
            <w:vAlign w:val="center"/>
          </w:tcPr>
          <w:p w14:paraId="7FEE36DE" w14:textId="77777777" w:rsidR="00905A32" w:rsidRPr="008B17EF" w:rsidRDefault="00905A32" w:rsidP="007F7B48">
            <w:pPr>
              <w:snapToGrid w:val="0"/>
              <w:jc w:val="center"/>
              <w:rPr>
                <w:rFonts w:asciiTheme="majorHAnsi" w:hAnsiTheme="majorHAnsi" w:cstheme="minorHAnsi"/>
                <w:spacing w:val="4"/>
                <w:sz w:val="20"/>
                <w:szCs w:val="20"/>
              </w:rPr>
            </w:pPr>
          </w:p>
        </w:tc>
        <w:tc>
          <w:tcPr>
            <w:tcW w:w="2835" w:type="dxa"/>
            <w:vAlign w:val="center"/>
          </w:tcPr>
          <w:p w14:paraId="70BBE924" w14:textId="77777777" w:rsidR="00905A32" w:rsidRPr="008B17EF" w:rsidRDefault="00905A32" w:rsidP="007F7B48">
            <w:pPr>
              <w:snapToGrid w:val="0"/>
              <w:jc w:val="center"/>
              <w:rPr>
                <w:rFonts w:asciiTheme="majorHAnsi" w:hAnsiTheme="majorHAnsi" w:cstheme="minorHAnsi"/>
                <w:spacing w:val="4"/>
                <w:sz w:val="20"/>
                <w:szCs w:val="20"/>
              </w:rPr>
            </w:pPr>
          </w:p>
        </w:tc>
      </w:tr>
    </w:tbl>
    <w:p w14:paraId="41983ACD" w14:textId="77777777" w:rsidR="00905A32" w:rsidRPr="008B17EF" w:rsidRDefault="00905A32" w:rsidP="007F7B48">
      <w:pPr>
        <w:autoSpaceDE w:val="0"/>
        <w:autoSpaceDN w:val="0"/>
        <w:adjustRightInd w:val="0"/>
        <w:spacing w:after="160"/>
        <w:jc w:val="both"/>
        <w:rPr>
          <w:rFonts w:asciiTheme="majorHAnsi" w:hAnsiTheme="majorHAnsi" w:cstheme="minorHAnsi"/>
          <w:sz w:val="20"/>
          <w:szCs w:val="20"/>
        </w:rPr>
      </w:pPr>
    </w:p>
    <w:p w14:paraId="081494BB" w14:textId="77777777" w:rsidR="00905A32" w:rsidRPr="008B17EF" w:rsidRDefault="00905A32" w:rsidP="007F7B48">
      <w:pPr>
        <w:spacing w:after="160"/>
        <w:jc w:val="both"/>
        <w:rPr>
          <w:rFonts w:asciiTheme="majorHAnsi" w:hAnsiTheme="majorHAnsi" w:cstheme="minorHAnsi"/>
          <w:bCs/>
          <w:sz w:val="20"/>
          <w:szCs w:val="20"/>
        </w:rPr>
      </w:pPr>
      <w:r w:rsidRPr="008B17EF">
        <w:rPr>
          <w:rFonts w:asciiTheme="majorHAnsi" w:hAnsiTheme="majorHAnsi" w:cstheme="minorHAnsi"/>
          <w:sz w:val="20"/>
          <w:szCs w:val="20"/>
        </w:rPr>
        <w:t xml:space="preserve">Do wykazu należy dołączyć dowody określające </w:t>
      </w:r>
      <w:r w:rsidRPr="008B17EF">
        <w:rPr>
          <w:rFonts w:asciiTheme="majorHAnsi" w:hAnsiTheme="majorHAnsi" w:cstheme="minorHAnsi"/>
          <w:bCs/>
          <w:sz w:val="20"/>
          <w:szCs w:val="20"/>
        </w:rPr>
        <w:t xml:space="preserve"> należyte wykonanie np. referencje, protokoły odbioru.</w:t>
      </w:r>
    </w:p>
    <w:p w14:paraId="189A7DA3" w14:textId="77777777" w:rsidR="00905A32" w:rsidRPr="008B17EF" w:rsidRDefault="00905A32" w:rsidP="007F7B48">
      <w:pPr>
        <w:autoSpaceDE w:val="0"/>
        <w:autoSpaceDN w:val="0"/>
        <w:adjustRightInd w:val="0"/>
        <w:spacing w:after="160"/>
        <w:jc w:val="both"/>
        <w:rPr>
          <w:rFonts w:asciiTheme="majorHAnsi" w:hAnsiTheme="majorHAnsi" w:cstheme="minorHAnsi"/>
          <w:b/>
          <w:sz w:val="20"/>
          <w:szCs w:val="20"/>
        </w:rPr>
      </w:pPr>
    </w:p>
    <w:p w14:paraId="79D2966D" w14:textId="77777777" w:rsidR="00905A32" w:rsidRPr="008B17EF" w:rsidRDefault="00905A32" w:rsidP="007F7B48">
      <w:pPr>
        <w:autoSpaceDE w:val="0"/>
        <w:autoSpaceDN w:val="0"/>
        <w:adjustRightInd w:val="0"/>
        <w:spacing w:after="160"/>
        <w:jc w:val="both"/>
        <w:rPr>
          <w:rFonts w:asciiTheme="majorHAnsi" w:hAnsiTheme="majorHAnsi" w:cstheme="minorHAnsi"/>
          <w:b/>
          <w:sz w:val="20"/>
          <w:szCs w:val="20"/>
        </w:rPr>
      </w:pPr>
    </w:p>
    <w:p w14:paraId="1EE1C6FD" w14:textId="77777777" w:rsidR="00905A32" w:rsidRPr="008B17EF" w:rsidRDefault="00905A32" w:rsidP="007F7B48">
      <w:pPr>
        <w:autoSpaceDE w:val="0"/>
        <w:autoSpaceDN w:val="0"/>
        <w:adjustRightInd w:val="0"/>
        <w:jc w:val="both"/>
        <w:rPr>
          <w:rFonts w:asciiTheme="majorHAnsi" w:eastAsia="Times New Roman" w:hAnsiTheme="majorHAnsi" w:cstheme="minorHAnsi"/>
          <w:sz w:val="20"/>
          <w:szCs w:val="20"/>
          <w:lang w:eastAsia="pl-PL"/>
        </w:rPr>
      </w:pPr>
      <w:r w:rsidRPr="008B17EF">
        <w:rPr>
          <w:rFonts w:asciiTheme="majorHAnsi" w:eastAsia="Times New Roman" w:hAnsiTheme="majorHAnsi" w:cstheme="minorHAnsi"/>
          <w:sz w:val="20"/>
          <w:szCs w:val="20"/>
          <w:lang w:eastAsia="pl-PL"/>
        </w:rPr>
        <w:t>___________</w:t>
      </w:r>
      <w:r w:rsidR="00F136AF">
        <w:rPr>
          <w:rFonts w:asciiTheme="majorHAnsi" w:eastAsia="Times New Roman" w:hAnsiTheme="majorHAnsi" w:cstheme="minorHAnsi"/>
          <w:sz w:val="20"/>
          <w:szCs w:val="20"/>
          <w:lang w:eastAsia="pl-PL"/>
        </w:rPr>
        <w:t>______ dnia _______________ 202</w:t>
      </w:r>
      <w:r w:rsidR="00152436">
        <w:rPr>
          <w:rFonts w:asciiTheme="majorHAnsi" w:eastAsia="Times New Roman" w:hAnsiTheme="majorHAnsi" w:cstheme="minorHAnsi"/>
          <w:sz w:val="20"/>
          <w:szCs w:val="20"/>
          <w:lang w:eastAsia="pl-PL"/>
        </w:rPr>
        <w:t>6</w:t>
      </w:r>
      <w:r w:rsidRPr="008B17EF">
        <w:rPr>
          <w:rFonts w:asciiTheme="majorHAnsi" w:eastAsia="Times New Roman" w:hAnsiTheme="majorHAnsi" w:cstheme="minorHAnsi"/>
          <w:sz w:val="20"/>
          <w:szCs w:val="20"/>
          <w:lang w:eastAsia="pl-PL"/>
        </w:rPr>
        <w:t xml:space="preserve"> roku</w:t>
      </w:r>
    </w:p>
    <w:p w14:paraId="569BA742" w14:textId="77777777" w:rsidR="00905A32" w:rsidRPr="008B17EF" w:rsidRDefault="00905A32" w:rsidP="007F7B48">
      <w:pPr>
        <w:autoSpaceDE w:val="0"/>
        <w:autoSpaceDN w:val="0"/>
        <w:adjustRightInd w:val="0"/>
        <w:rPr>
          <w:rFonts w:asciiTheme="majorHAnsi" w:eastAsia="Verdana,Italic" w:hAnsiTheme="majorHAnsi" w:cstheme="minorHAnsi"/>
          <w:i/>
          <w:iCs/>
          <w:sz w:val="20"/>
          <w:szCs w:val="20"/>
          <w:lang w:eastAsia="pl-PL"/>
        </w:rPr>
      </w:pPr>
    </w:p>
    <w:p w14:paraId="2C6C7687" w14:textId="77777777" w:rsidR="00905A32" w:rsidRPr="008B17EF" w:rsidRDefault="00905A32" w:rsidP="007F7B48">
      <w:pPr>
        <w:autoSpaceDE w:val="0"/>
        <w:autoSpaceDN w:val="0"/>
        <w:adjustRightInd w:val="0"/>
        <w:jc w:val="right"/>
        <w:rPr>
          <w:rFonts w:asciiTheme="majorHAnsi" w:eastAsia="Verdana,Italic" w:hAnsiTheme="majorHAnsi" w:cstheme="minorHAnsi"/>
          <w:b/>
          <w:i/>
          <w:iCs/>
          <w:sz w:val="20"/>
          <w:szCs w:val="20"/>
          <w:lang w:eastAsia="pl-PL"/>
        </w:rPr>
      </w:pPr>
      <w:r w:rsidRPr="008B17EF">
        <w:rPr>
          <w:rFonts w:asciiTheme="majorHAnsi" w:eastAsia="Verdana,Italic" w:hAnsiTheme="majorHAnsi" w:cstheme="minorHAnsi"/>
          <w:i/>
          <w:iCs/>
          <w:sz w:val="20"/>
          <w:szCs w:val="20"/>
          <w:lang w:eastAsia="pl-PL"/>
        </w:rPr>
        <w:t xml:space="preserve">  </w:t>
      </w:r>
      <w:r w:rsidR="00435887" w:rsidRPr="008B17EF">
        <w:rPr>
          <w:rFonts w:asciiTheme="majorHAnsi" w:eastAsia="Verdana,Italic" w:hAnsiTheme="majorHAnsi" w:cstheme="minorHAnsi"/>
          <w:b/>
          <w:i/>
          <w:iCs/>
          <w:sz w:val="20"/>
          <w:szCs w:val="20"/>
          <w:lang w:eastAsia="pl-PL"/>
        </w:rPr>
        <w:t>____________</w:t>
      </w:r>
      <w:r w:rsidRPr="008B17EF">
        <w:rPr>
          <w:rFonts w:asciiTheme="majorHAnsi" w:eastAsia="Verdana,Italic" w:hAnsiTheme="majorHAnsi" w:cstheme="minorHAnsi"/>
          <w:b/>
          <w:i/>
          <w:iCs/>
          <w:sz w:val="20"/>
          <w:szCs w:val="20"/>
          <w:lang w:eastAsia="pl-PL"/>
        </w:rPr>
        <w:t>____________________________________</w:t>
      </w:r>
    </w:p>
    <w:p w14:paraId="580BF3EE" w14:textId="77777777" w:rsidR="00435887" w:rsidRPr="008B17EF" w:rsidRDefault="00435887" w:rsidP="007F7B48">
      <w:pPr>
        <w:tabs>
          <w:tab w:val="center" w:pos="4536"/>
          <w:tab w:val="left" w:pos="5160"/>
          <w:tab w:val="right" w:pos="9072"/>
        </w:tabs>
        <w:ind w:left="5398"/>
        <w:jc w:val="center"/>
        <w:rPr>
          <w:rFonts w:asciiTheme="majorHAnsi" w:hAnsiTheme="majorHAnsi" w:cstheme="minorHAnsi"/>
          <w:sz w:val="20"/>
          <w:szCs w:val="20"/>
        </w:rPr>
      </w:pPr>
      <w:r w:rsidRPr="008B17EF">
        <w:rPr>
          <w:rFonts w:asciiTheme="majorHAnsi" w:hAnsiTheme="majorHAnsi" w:cstheme="minorHAnsi"/>
          <w:sz w:val="20"/>
          <w:szCs w:val="20"/>
        </w:rPr>
        <w:t>podpis osoby/ osób upoważnionych</w:t>
      </w:r>
    </w:p>
    <w:p w14:paraId="5D99D7F6" w14:textId="77777777" w:rsidR="00435887" w:rsidRPr="008B17EF" w:rsidRDefault="00435887" w:rsidP="007F7B48">
      <w:pPr>
        <w:ind w:left="5398"/>
        <w:jc w:val="center"/>
        <w:rPr>
          <w:rFonts w:asciiTheme="majorHAnsi" w:hAnsiTheme="majorHAnsi" w:cstheme="minorHAnsi"/>
          <w:sz w:val="20"/>
          <w:szCs w:val="20"/>
        </w:rPr>
      </w:pPr>
      <w:r w:rsidRPr="008B17EF">
        <w:rPr>
          <w:rFonts w:asciiTheme="majorHAnsi" w:hAnsiTheme="majorHAnsi" w:cstheme="minorHAnsi"/>
          <w:sz w:val="20"/>
          <w:szCs w:val="20"/>
        </w:rPr>
        <w:t>do składania oświadczeń woli</w:t>
      </w:r>
    </w:p>
    <w:p w14:paraId="71FEE4C9" w14:textId="77777777" w:rsidR="00905A32" w:rsidRPr="008B17EF" w:rsidRDefault="00905A32" w:rsidP="007F7B48">
      <w:pPr>
        <w:ind w:left="5664" w:firstLine="708"/>
        <w:jc w:val="center"/>
        <w:rPr>
          <w:rFonts w:asciiTheme="majorHAnsi" w:eastAsia="Times New Roman" w:hAnsiTheme="majorHAnsi" w:cstheme="minorHAnsi"/>
          <w:b/>
          <w:sz w:val="20"/>
          <w:szCs w:val="20"/>
          <w:lang w:eastAsia="pl-PL"/>
        </w:rPr>
      </w:pPr>
    </w:p>
    <w:p w14:paraId="5A9BECDA" w14:textId="77777777" w:rsidR="00E7012C" w:rsidRPr="008B17EF" w:rsidRDefault="00E7012C" w:rsidP="007F7B48">
      <w:pPr>
        <w:rPr>
          <w:rFonts w:asciiTheme="majorHAnsi" w:hAnsiTheme="majorHAnsi"/>
          <w:sz w:val="20"/>
          <w:szCs w:val="20"/>
        </w:rPr>
      </w:pPr>
    </w:p>
    <w:sectPr w:rsidR="00E7012C" w:rsidRPr="008B17EF" w:rsidSect="008E01F3">
      <w:headerReference w:type="default" r:id="rId14"/>
      <w:footerReference w:type="default" r:id="rId15"/>
      <w:pgSz w:w="11906" w:h="16838" w:code="9"/>
      <w:pgMar w:top="2103" w:right="1134" w:bottom="1418" w:left="1560" w:header="568" w:footer="23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31D17F" w14:textId="77777777" w:rsidR="001E15AD" w:rsidRDefault="001E15AD" w:rsidP="00CC31F2">
      <w:r>
        <w:separator/>
      </w:r>
    </w:p>
  </w:endnote>
  <w:endnote w:type="continuationSeparator" w:id="0">
    <w:p w14:paraId="746EE04D" w14:textId="77777777" w:rsidR="001E15AD" w:rsidRDefault="001E15AD" w:rsidP="00CC31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MS Outlook">
    <w:panose1 w:val="05010100010000000000"/>
    <w:charset w:val="02"/>
    <w:family w:val="auto"/>
    <w:pitch w:val="variable"/>
    <w:sig w:usb0="00000000" w:usb1="10000000" w:usb2="00000000" w:usb3="00000000" w:csb0="80000000" w:csb1="00000000"/>
  </w:font>
  <w:font w:name="font464">
    <w:altName w:val="Calibri"/>
    <w:charset w:val="EE"/>
    <w:family w:val="auto"/>
    <w:pitch w:val="variable"/>
  </w:font>
  <w:font w:name="Batang">
    <w:altName w:val="바탕"/>
    <w:panose1 w:val="02030600000101010101"/>
    <w:charset w:val="81"/>
    <w:family w:val="roman"/>
    <w:pitch w:val="variable"/>
    <w:sig w:usb0="B00002AF" w:usb1="69D77CFB" w:usb2="00000030" w:usb3="00000000" w:csb0="0008009F" w:csb1="00000000"/>
  </w:font>
  <w:font w:name="Verdana,Bold">
    <w:altName w:val="MS Mincho"/>
    <w:panose1 w:val="00000000000000000000"/>
    <w:charset w:val="00"/>
    <w:family w:val="auto"/>
    <w:notTrueType/>
    <w:pitch w:val="default"/>
    <w:sig w:usb0="00000003" w:usb1="08070000" w:usb2="00000010" w:usb3="00000000" w:csb0="00020001" w:csb1="00000000"/>
  </w:font>
  <w:font w:name="Arial Unicode MS">
    <w:panose1 w:val="020B0604020202020204"/>
    <w:charset w:val="00"/>
    <w:family w:val="roman"/>
    <w:notTrueType/>
    <w:pitch w:val="variable"/>
    <w:sig w:usb0="00000003" w:usb1="00000000" w:usb2="00000000" w:usb3="00000000" w:csb0="00000001" w:csb1="00000000"/>
  </w:font>
  <w:font w:name="TimesNewRoman">
    <w:altName w:val="Yu Gothic"/>
    <w:panose1 w:val="00000000000000000000"/>
    <w:charset w:val="80"/>
    <w:family w:val="auto"/>
    <w:notTrueType/>
    <w:pitch w:val="default"/>
    <w:sig w:usb0="00000005" w:usb1="08070000" w:usb2="00000010" w:usb3="00000000" w:csb0="00020002" w:csb1="00000000"/>
  </w:font>
  <w:font w:name="Verdana,Italic">
    <w:altName w:val="Arial Unicode MS"/>
    <w:panose1 w:val="00000000000000000000"/>
    <w:charset w:val="80"/>
    <w:family w:val="auto"/>
    <w:notTrueType/>
    <w:pitch w:val="default"/>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1BEBCD" w14:textId="77777777" w:rsidR="00435887" w:rsidRDefault="00435887" w:rsidP="008E01F3">
    <w:pPr>
      <w:pStyle w:val="Stopka"/>
      <w:tabs>
        <w:tab w:val="center" w:pos="4819"/>
      </w:tabs>
    </w:pPr>
    <w:r>
      <w:tab/>
    </w:r>
    <w:r w:rsidRPr="00617666">
      <w:rPr>
        <w:rFonts w:eastAsia="Calibri" w:cs="Times New Roman"/>
        <w:noProof/>
        <w:lang w:eastAsia="pl-PL"/>
      </w:rPr>
      <w:drawing>
        <wp:inline distT="0" distB="0" distL="0" distR="0" wp14:anchorId="3AAC5685" wp14:editId="00801166">
          <wp:extent cx="5772150" cy="276225"/>
          <wp:effectExtent l="19050" t="0" r="0" b="0"/>
          <wp:docPr id="7" name="Obraz 7" descr="sto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opa"/>
                  <pic:cNvPicPr>
                    <a:picLocks noChangeAspect="1" noChangeArrowheads="1"/>
                  </pic:cNvPicPr>
                </pic:nvPicPr>
                <pic:blipFill>
                  <a:blip r:embed="rId1"/>
                  <a:srcRect/>
                  <a:stretch>
                    <a:fillRect/>
                  </a:stretch>
                </pic:blipFill>
                <pic:spPr bwMode="auto">
                  <a:xfrm>
                    <a:off x="0" y="0"/>
                    <a:ext cx="5772150" cy="276225"/>
                  </a:xfrm>
                  <a:prstGeom prst="rect">
                    <a:avLst/>
                  </a:prstGeom>
                  <a:noFill/>
                  <a:ln w="9525">
                    <a:noFill/>
                    <a:miter lim="800000"/>
                    <a:headEnd/>
                    <a:tailEnd/>
                  </a:ln>
                </pic:spPr>
              </pic:pic>
            </a:graphicData>
          </a:graphic>
        </wp:inline>
      </w:drawing>
    </w:r>
  </w:p>
  <w:p w14:paraId="7231EC70" w14:textId="77777777" w:rsidR="00435887" w:rsidRDefault="00435887" w:rsidP="00C00CA2">
    <w:pPr>
      <w:pStyle w:val="Stopk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0330AA" w14:textId="77777777" w:rsidR="001E15AD" w:rsidRDefault="001E15AD" w:rsidP="00CC31F2">
      <w:r>
        <w:separator/>
      </w:r>
    </w:p>
  </w:footnote>
  <w:footnote w:type="continuationSeparator" w:id="0">
    <w:p w14:paraId="0752ED47" w14:textId="77777777" w:rsidR="001E15AD" w:rsidRDefault="001E15AD" w:rsidP="00CC31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FC33B7" w14:textId="77777777" w:rsidR="00435887" w:rsidRPr="0032772C" w:rsidRDefault="0032772C" w:rsidP="0032772C">
    <w:pPr>
      <w:pStyle w:val="Nagwek"/>
      <w:jc w:val="center"/>
    </w:pPr>
    <w:r>
      <w:rPr>
        <w:noProof/>
        <w:lang w:eastAsia="pl-PL"/>
      </w:rPr>
      <w:drawing>
        <wp:inline distT="0" distB="0" distL="0" distR="0" wp14:anchorId="643FF4DA" wp14:editId="04A14A4E">
          <wp:extent cx="5761355" cy="756285"/>
          <wp:effectExtent l="0" t="0" r="0" b="5715"/>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1355" cy="75628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CAF8334A"/>
    <w:lvl w:ilvl="0">
      <w:start w:val="1"/>
      <w:numFmt w:val="bullet"/>
      <w:pStyle w:val="Listapunktowan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000000C"/>
    <w:multiLevelType w:val="multilevel"/>
    <w:tmpl w:val="0000000C"/>
    <w:name w:val="WWNum12"/>
    <w:lvl w:ilvl="0">
      <w:start w:val="5"/>
      <w:numFmt w:val="decimal"/>
      <w:lvlText w:val="%1."/>
      <w:lvlJc w:val="left"/>
      <w:pPr>
        <w:tabs>
          <w:tab w:val="num" w:pos="1844"/>
        </w:tabs>
        <w:ind w:left="1844" w:hanging="344"/>
      </w:pPr>
      <w:rPr>
        <w:rFonts w:cs="Arial"/>
        <w:b/>
        <w:strike w:val="0"/>
        <w:dstrike w:val="0"/>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3" w15:restartNumberingAfterBreak="0">
    <w:nsid w:val="00000013"/>
    <w:multiLevelType w:val="multilevel"/>
    <w:tmpl w:val="00000013"/>
    <w:name w:val="WW8Num19"/>
    <w:lvl w:ilvl="0">
      <w:start w:val="5"/>
      <w:numFmt w:val="decimal"/>
      <w:lvlText w:val="%1."/>
      <w:lvlJc w:val="left"/>
      <w:pPr>
        <w:tabs>
          <w:tab w:val="num" w:pos="1844"/>
        </w:tabs>
        <w:ind w:left="1844" w:hanging="344"/>
      </w:pPr>
      <w:rPr>
        <w:rFonts w:cs="Arial"/>
        <w:b/>
        <w:strike w:val="0"/>
        <w:dstrike w:val="0"/>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4" w15:restartNumberingAfterBreak="0">
    <w:nsid w:val="00000018"/>
    <w:multiLevelType w:val="multilevel"/>
    <w:tmpl w:val="00000018"/>
    <w:name w:val="WWNum25"/>
    <w:lvl w:ilvl="0">
      <w:start w:val="1"/>
      <w:numFmt w:val="decimal"/>
      <w:lvlText w:val="%1)"/>
      <w:lvlJc w:val="left"/>
      <w:pPr>
        <w:tabs>
          <w:tab w:val="num" w:pos="0"/>
        </w:tabs>
        <w:ind w:left="720" w:hanging="360"/>
      </w:pPr>
      <w:rPr>
        <w:b w:val="0"/>
        <w:color w:val="00000A"/>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5" w15:restartNumberingAfterBreak="0">
    <w:nsid w:val="00000019"/>
    <w:multiLevelType w:val="multilevel"/>
    <w:tmpl w:val="00000019"/>
    <w:name w:val="WWNum26"/>
    <w:lvl w:ilvl="0">
      <w:start w:val="1"/>
      <w:numFmt w:val="lowerLetter"/>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6" w15:restartNumberingAfterBreak="0">
    <w:nsid w:val="0000001C"/>
    <w:multiLevelType w:val="multilevel"/>
    <w:tmpl w:val="0000001C"/>
    <w:name w:val="WWNum30"/>
    <w:lvl w:ilvl="0">
      <w:start w:val="1"/>
      <w:numFmt w:val="bullet"/>
      <w:lvlText w:val=""/>
      <w:lvlJc w:val="left"/>
      <w:pPr>
        <w:tabs>
          <w:tab w:val="num" w:pos="0"/>
        </w:tabs>
        <w:ind w:left="1440" w:hanging="360"/>
      </w:pPr>
      <w:rPr>
        <w:rFonts w:ascii="Symbol" w:hAnsi="Symbol"/>
      </w:rPr>
    </w:lvl>
    <w:lvl w:ilvl="1">
      <w:start w:val="1"/>
      <w:numFmt w:val="bullet"/>
      <w:lvlText w:val="o"/>
      <w:lvlJc w:val="left"/>
      <w:pPr>
        <w:tabs>
          <w:tab w:val="num" w:pos="0"/>
        </w:tabs>
        <w:ind w:left="2160" w:hanging="360"/>
      </w:pPr>
      <w:rPr>
        <w:rFonts w:ascii="Courier New" w:hAnsi="Courier New" w:cs="Courier New"/>
      </w:rPr>
    </w:lvl>
    <w:lvl w:ilvl="2">
      <w:start w:val="1"/>
      <w:numFmt w:val="bullet"/>
      <w:lvlText w:val=""/>
      <w:lvlJc w:val="left"/>
      <w:pPr>
        <w:tabs>
          <w:tab w:val="num" w:pos="0"/>
        </w:tabs>
        <w:ind w:left="2880" w:hanging="360"/>
      </w:pPr>
      <w:rPr>
        <w:rFonts w:ascii="Wingdings" w:hAnsi="Wingdings"/>
      </w:rPr>
    </w:lvl>
    <w:lvl w:ilvl="3">
      <w:start w:val="1"/>
      <w:numFmt w:val="bullet"/>
      <w:lvlText w:val=""/>
      <w:lvlJc w:val="left"/>
      <w:pPr>
        <w:tabs>
          <w:tab w:val="num" w:pos="0"/>
        </w:tabs>
        <w:ind w:left="3600" w:hanging="360"/>
      </w:pPr>
      <w:rPr>
        <w:rFonts w:ascii="Symbol" w:hAnsi="Symbol"/>
      </w:rPr>
    </w:lvl>
    <w:lvl w:ilvl="4">
      <w:start w:val="1"/>
      <w:numFmt w:val="bullet"/>
      <w:lvlText w:val="o"/>
      <w:lvlJc w:val="left"/>
      <w:pPr>
        <w:tabs>
          <w:tab w:val="num" w:pos="0"/>
        </w:tabs>
        <w:ind w:left="4320" w:hanging="360"/>
      </w:pPr>
      <w:rPr>
        <w:rFonts w:ascii="Courier New" w:hAnsi="Courier New" w:cs="Courier New"/>
      </w:rPr>
    </w:lvl>
    <w:lvl w:ilvl="5">
      <w:start w:val="1"/>
      <w:numFmt w:val="bullet"/>
      <w:lvlText w:val=""/>
      <w:lvlJc w:val="left"/>
      <w:pPr>
        <w:tabs>
          <w:tab w:val="num" w:pos="0"/>
        </w:tabs>
        <w:ind w:left="5040" w:hanging="360"/>
      </w:pPr>
      <w:rPr>
        <w:rFonts w:ascii="Wingdings" w:hAnsi="Wingdings"/>
      </w:rPr>
    </w:lvl>
    <w:lvl w:ilvl="6">
      <w:start w:val="1"/>
      <w:numFmt w:val="bullet"/>
      <w:lvlText w:val=""/>
      <w:lvlJc w:val="left"/>
      <w:pPr>
        <w:tabs>
          <w:tab w:val="num" w:pos="0"/>
        </w:tabs>
        <w:ind w:left="5760" w:hanging="360"/>
      </w:pPr>
      <w:rPr>
        <w:rFonts w:ascii="Symbol" w:hAnsi="Symbol"/>
      </w:rPr>
    </w:lvl>
    <w:lvl w:ilvl="7">
      <w:start w:val="1"/>
      <w:numFmt w:val="bullet"/>
      <w:lvlText w:val="o"/>
      <w:lvlJc w:val="left"/>
      <w:pPr>
        <w:tabs>
          <w:tab w:val="num" w:pos="0"/>
        </w:tabs>
        <w:ind w:left="6480" w:hanging="360"/>
      </w:pPr>
      <w:rPr>
        <w:rFonts w:ascii="Courier New" w:hAnsi="Courier New" w:cs="Courier New"/>
      </w:rPr>
    </w:lvl>
    <w:lvl w:ilvl="8">
      <w:start w:val="1"/>
      <w:numFmt w:val="bullet"/>
      <w:lvlText w:val=""/>
      <w:lvlJc w:val="left"/>
      <w:pPr>
        <w:tabs>
          <w:tab w:val="num" w:pos="0"/>
        </w:tabs>
        <w:ind w:left="7200" w:hanging="360"/>
      </w:pPr>
      <w:rPr>
        <w:rFonts w:ascii="Wingdings" w:hAnsi="Wingdings"/>
      </w:rPr>
    </w:lvl>
  </w:abstractNum>
  <w:abstractNum w:abstractNumId="7" w15:restartNumberingAfterBreak="0">
    <w:nsid w:val="0000001D"/>
    <w:multiLevelType w:val="multilevel"/>
    <w:tmpl w:val="0000001D"/>
    <w:name w:val="WWNum32"/>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8" w15:restartNumberingAfterBreak="0">
    <w:nsid w:val="00000021"/>
    <w:multiLevelType w:val="multilevel"/>
    <w:tmpl w:val="00000021"/>
    <w:name w:val="WW8Num33"/>
    <w:lvl w:ilvl="0">
      <w:start w:val="1"/>
      <w:numFmt w:val="bullet"/>
      <w:lvlText w:val=""/>
      <w:lvlJc w:val="left"/>
      <w:pPr>
        <w:tabs>
          <w:tab w:val="num" w:pos="0"/>
        </w:tabs>
        <w:ind w:left="1800" w:hanging="360"/>
      </w:pPr>
      <w:rPr>
        <w:rFonts w:ascii="Symbol" w:hAnsi="Symbol" w:cs="Symbol"/>
      </w:rPr>
    </w:lvl>
    <w:lvl w:ilvl="1">
      <w:start w:val="1"/>
      <w:numFmt w:val="bullet"/>
      <w:lvlText w:val="o"/>
      <w:lvlJc w:val="left"/>
      <w:pPr>
        <w:tabs>
          <w:tab w:val="num" w:pos="0"/>
        </w:tabs>
        <w:ind w:left="2520" w:hanging="360"/>
      </w:pPr>
      <w:rPr>
        <w:rFonts w:ascii="Courier New" w:hAnsi="Courier New" w:cs="Courier New"/>
      </w:rPr>
    </w:lvl>
    <w:lvl w:ilvl="2">
      <w:start w:val="1"/>
      <w:numFmt w:val="bullet"/>
      <w:lvlText w:val=""/>
      <w:lvlJc w:val="left"/>
      <w:pPr>
        <w:tabs>
          <w:tab w:val="num" w:pos="0"/>
        </w:tabs>
        <w:ind w:left="3240" w:hanging="360"/>
      </w:pPr>
      <w:rPr>
        <w:rFonts w:ascii="Wingdings" w:hAnsi="Wingdings" w:cs="Wingdings"/>
      </w:rPr>
    </w:lvl>
    <w:lvl w:ilvl="3">
      <w:start w:val="1"/>
      <w:numFmt w:val="bullet"/>
      <w:lvlText w:val=""/>
      <w:lvlJc w:val="left"/>
      <w:pPr>
        <w:tabs>
          <w:tab w:val="num" w:pos="0"/>
        </w:tabs>
        <w:ind w:left="3960" w:hanging="360"/>
      </w:pPr>
      <w:rPr>
        <w:rFonts w:ascii="Symbol" w:hAnsi="Symbol" w:cs="Symbol"/>
      </w:rPr>
    </w:lvl>
    <w:lvl w:ilvl="4">
      <w:start w:val="1"/>
      <w:numFmt w:val="bullet"/>
      <w:lvlText w:val="o"/>
      <w:lvlJc w:val="left"/>
      <w:pPr>
        <w:tabs>
          <w:tab w:val="num" w:pos="0"/>
        </w:tabs>
        <w:ind w:left="4680" w:hanging="360"/>
      </w:pPr>
      <w:rPr>
        <w:rFonts w:ascii="Courier New" w:hAnsi="Courier New" w:cs="Courier New"/>
      </w:rPr>
    </w:lvl>
    <w:lvl w:ilvl="5">
      <w:start w:val="1"/>
      <w:numFmt w:val="bullet"/>
      <w:lvlText w:val=""/>
      <w:lvlJc w:val="left"/>
      <w:pPr>
        <w:tabs>
          <w:tab w:val="num" w:pos="0"/>
        </w:tabs>
        <w:ind w:left="5400" w:hanging="360"/>
      </w:pPr>
      <w:rPr>
        <w:rFonts w:ascii="Wingdings" w:hAnsi="Wingdings" w:cs="Wingdings"/>
      </w:rPr>
    </w:lvl>
    <w:lvl w:ilvl="6">
      <w:start w:val="1"/>
      <w:numFmt w:val="bullet"/>
      <w:lvlText w:val=""/>
      <w:lvlJc w:val="left"/>
      <w:pPr>
        <w:tabs>
          <w:tab w:val="num" w:pos="0"/>
        </w:tabs>
        <w:ind w:left="6120" w:hanging="360"/>
      </w:pPr>
      <w:rPr>
        <w:rFonts w:ascii="Symbol" w:hAnsi="Symbol" w:cs="Symbol"/>
      </w:rPr>
    </w:lvl>
    <w:lvl w:ilvl="7">
      <w:start w:val="1"/>
      <w:numFmt w:val="bullet"/>
      <w:lvlText w:val="o"/>
      <w:lvlJc w:val="left"/>
      <w:pPr>
        <w:tabs>
          <w:tab w:val="num" w:pos="0"/>
        </w:tabs>
        <w:ind w:left="6840" w:hanging="360"/>
      </w:pPr>
      <w:rPr>
        <w:rFonts w:ascii="Courier New" w:hAnsi="Courier New" w:cs="Courier New"/>
      </w:rPr>
    </w:lvl>
    <w:lvl w:ilvl="8">
      <w:start w:val="1"/>
      <w:numFmt w:val="bullet"/>
      <w:lvlText w:val=""/>
      <w:lvlJc w:val="left"/>
      <w:pPr>
        <w:tabs>
          <w:tab w:val="num" w:pos="0"/>
        </w:tabs>
        <w:ind w:left="7560" w:hanging="360"/>
      </w:pPr>
      <w:rPr>
        <w:rFonts w:ascii="Wingdings" w:hAnsi="Wingdings" w:cs="Wingdings"/>
      </w:rPr>
    </w:lvl>
  </w:abstractNum>
  <w:abstractNum w:abstractNumId="9" w15:restartNumberingAfterBreak="0">
    <w:nsid w:val="00000022"/>
    <w:multiLevelType w:val="multilevel"/>
    <w:tmpl w:val="00000022"/>
    <w:name w:val="WW8Num34"/>
    <w:lvl w:ilvl="0">
      <w:start w:val="1"/>
      <w:numFmt w:val="bullet"/>
      <w:lvlText w:val=""/>
      <w:lvlJc w:val="left"/>
      <w:pPr>
        <w:tabs>
          <w:tab w:val="num" w:pos="0"/>
        </w:tabs>
        <w:ind w:left="1133" w:hanging="360"/>
      </w:pPr>
      <w:rPr>
        <w:rFonts w:ascii="Symbol" w:hAnsi="Symbol" w:cs="Symbol"/>
      </w:rPr>
    </w:lvl>
    <w:lvl w:ilvl="1">
      <w:start w:val="1"/>
      <w:numFmt w:val="bullet"/>
      <w:lvlText w:val="o"/>
      <w:lvlJc w:val="left"/>
      <w:pPr>
        <w:tabs>
          <w:tab w:val="num" w:pos="0"/>
        </w:tabs>
        <w:ind w:left="1853" w:hanging="360"/>
      </w:pPr>
      <w:rPr>
        <w:rFonts w:ascii="Courier New" w:hAnsi="Courier New" w:cs="Courier New"/>
      </w:rPr>
    </w:lvl>
    <w:lvl w:ilvl="2">
      <w:start w:val="1"/>
      <w:numFmt w:val="bullet"/>
      <w:lvlText w:val=""/>
      <w:lvlJc w:val="left"/>
      <w:pPr>
        <w:tabs>
          <w:tab w:val="num" w:pos="0"/>
        </w:tabs>
        <w:ind w:left="2573" w:hanging="360"/>
      </w:pPr>
      <w:rPr>
        <w:rFonts w:ascii="Wingdings" w:hAnsi="Wingdings" w:cs="Wingdings"/>
      </w:rPr>
    </w:lvl>
    <w:lvl w:ilvl="3">
      <w:start w:val="1"/>
      <w:numFmt w:val="bullet"/>
      <w:lvlText w:val=""/>
      <w:lvlJc w:val="left"/>
      <w:pPr>
        <w:tabs>
          <w:tab w:val="num" w:pos="0"/>
        </w:tabs>
        <w:ind w:left="3293" w:hanging="360"/>
      </w:pPr>
      <w:rPr>
        <w:rFonts w:ascii="Symbol" w:hAnsi="Symbol" w:cs="Symbol"/>
      </w:rPr>
    </w:lvl>
    <w:lvl w:ilvl="4">
      <w:start w:val="1"/>
      <w:numFmt w:val="bullet"/>
      <w:lvlText w:val="o"/>
      <w:lvlJc w:val="left"/>
      <w:pPr>
        <w:tabs>
          <w:tab w:val="num" w:pos="0"/>
        </w:tabs>
        <w:ind w:left="4013" w:hanging="360"/>
      </w:pPr>
      <w:rPr>
        <w:rFonts w:ascii="Courier New" w:hAnsi="Courier New" w:cs="Courier New"/>
      </w:rPr>
    </w:lvl>
    <w:lvl w:ilvl="5">
      <w:start w:val="1"/>
      <w:numFmt w:val="bullet"/>
      <w:lvlText w:val=""/>
      <w:lvlJc w:val="left"/>
      <w:pPr>
        <w:tabs>
          <w:tab w:val="num" w:pos="0"/>
        </w:tabs>
        <w:ind w:left="4733" w:hanging="360"/>
      </w:pPr>
      <w:rPr>
        <w:rFonts w:ascii="Wingdings" w:hAnsi="Wingdings" w:cs="Wingdings"/>
      </w:rPr>
    </w:lvl>
    <w:lvl w:ilvl="6">
      <w:start w:val="1"/>
      <w:numFmt w:val="bullet"/>
      <w:lvlText w:val=""/>
      <w:lvlJc w:val="left"/>
      <w:pPr>
        <w:tabs>
          <w:tab w:val="num" w:pos="0"/>
        </w:tabs>
        <w:ind w:left="5453" w:hanging="360"/>
      </w:pPr>
      <w:rPr>
        <w:rFonts w:ascii="Symbol" w:hAnsi="Symbol" w:cs="Symbol"/>
      </w:rPr>
    </w:lvl>
    <w:lvl w:ilvl="7">
      <w:start w:val="1"/>
      <w:numFmt w:val="bullet"/>
      <w:lvlText w:val="o"/>
      <w:lvlJc w:val="left"/>
      <w:pPr>
        <w:tabs>
          <w:tab w:val="num" w:pos="0"/>
        </w:tabs>
        <w:ind w:left="6173" w:hanging="360"/>
      </w:pPr>
      <w:rPr>
        <w:rFonts w:ascii="Courier New" w:hAnsi="Courier New" w:cs="Courier New"/>
      </w:rPr>
    </w:lvl>
    <w:lvl w:ilvl="8">
      <w:start w:val="1"/>
      <w:numFmt w:val="bullet"/>
      <w:lvlText w:val=""/>
      <w:lvlJc w:val="left"/>
      <w:pPr>
        <w:tabs>
          <w:tab w:val="num" w:pos="0"/>
        </w:tabs>
        <w:ind w:left="6893" w:hanging="360"/>
      </w:pPr>
      <w:rPr>
        <w:rFonts w:ascii="Wingdings" w:hAnsi="Wingdings" w:cs="Wingdings"/>
      </w:rPr>
    </w:lvl>
  </w:abstractNum>
  <w:abstractNum w:abstractNumId="10" w15:restartNumberingAfterBreak="0">
    <w:nsid w:val="00000023"/>
    <w:multiLevelType w:val="multilevel"/>
    <w:tmpl w:val="00000023"/>
    <w:name w:val="WW8Num35"/>
    <w:lvl w:ilvl="0">
      <w:start w:val="1"/>
      <w:numFmt w:val="decimal"/>
      <w:lvlText w:val="%1."/>
      <w:lvlJc w:val="left"/>
      <w:pPr>
        <w:tabs>
          <w:tab w:val="num" w:pos="0"/>
        </w:tabs>
        <w:ind w:left="1854" w:hanging="360"/>
      </w:pPr>
    </w:lvl>
    <w:lvl w:ilvl="1">
      <w:start w:val="1"/>
      <w:numFmt w:val="lowerLetter"/>
      <w:lvlText w:val="%2."/>
      <w:lvlJc w:val="left"/>
      <w:pPr>
        <w:tabs>
          <w:tab w:val="num" w:pos="0"/>
        </w:tabs>
        <w:ind w:left="2574" w:hanging="360"/>
      </w:pPr>
    </w:lvl>
    <w:lvl w:ilvl="2">
      <w:start w:val="1"/>
      <w:numFmt w:val="lowerRoman"/>
      <w:lvlText w:val="%2.%3."/>
      <w:lvlJc w:val="right"/>
      <w:pPr>
        <w:tabs>
          <w:tab w:val="num" w:pos="0"/>
        </w:tabs>
        <w:ind w:left="3294" w:hanging="180"/>
      </w:pPr>
    </w:lvl>
    <w:lvl w:ilvl="3">
      <w:start w:val="1"/>
      <w:numFmt w:val="decimal"/>
      <w:lvlText w:val="%2.%3.%4."/>
      <w:lvlJc w:val="left"/>
      <w:pPr>
        <w:tabs>
          <w:tab w:val="num" w:pos="0"/>
        </w:tabs>
        <w:ind w:left="4014" w:hanging="360"/>
      </w:pPr>
    </w:lvl>
    <w:lvl w:ilvl="4">
      <w:start w:val="1"/>
      <w:numFmt w:val="lowerLetter"/>
      <w:lvlText w:val="%2.%3.%4.%5."/>
      <w:lvlJc w:val="left"/>
      <w:pPr>
        <w:tabs>
          <w:tab w:val="num" w:pos="0"/>
        </w:tabs>
        <w:ind w:left="4734" w:hanging="360"/>
      </w:pPr>
    </w:lvl>
    <w:lvl w:ilvl="5">
      <w:start w:val="1"/>
      <w:numFmt w:val="lowerRoman"/>
      <w:lvlText w:val="%2.%3.%4.%5.%6."/>
      <w:lvlJc w:val="right"/>
      <w:pPr>
        <w:tabs>
          <w:tab w:val="num" w:pos="0"/>
        </w:tabs>
        <w:ind w:left="5454" w:hanging="180"/>
      </w:pPr>
    </w:lvl>
    <w:lvl w:ilvl="6">
      <w:start w:val="1"/>
      <w:numFmt w:val="decimal"/>
      <w:lvlText w:val="%2.%3.%4.%5.%6.%7."/>
      <w:lvlJc w:val="left"/>
      <w:pPr>
        <w:tabs>
          <w:tab w:val="num" w:pos="0"/>
        </w:tabs>
        <w:ind w:left="6174" w:hanging="360"/>
      </w:pPr>
    </w:lvl>
    <w:lvl w:ilvl="7">
      <w:start w:val="1"/>
      <w:numFmt w:val="lowerLetter"/>
      <w:lvlText w:val="%2.%3.%4.%5.%6.%7.%8."/>
      <w:lvlJc w:val="left"/>
      <w:pPr>
        <w:tabs>
          <w:tab w:val="num" w:pos="0"/>
        </w:tabs>
        <w:ind w:left="6894" w:hanging="360"/>
      </w:pPr>
    </w:lvl>
    <w:lvl w:ilvl="8">
      <w:start w:val="1"/>
      <w:numFmt w:val="lowerRoman"/>
      <w:lvlText w:val="%2.%3.%4.%5.%6.%7.%8.%9."/>
      <w:lvlJc w:val="right"/>
      <w:pPr>
        <w:tabs>
          <w:tab w:val="num" w:pos="0"/>
        </w:tabs>
        <w:ind w:left="7614" w:hanging="180"/>
      </w:pPr>
    </w:lvl>
  </w:abstractNum>
  <w:abstractNum w:abstractNumId="11" w15:restartNumberingAfterBreak="0">
    <w:nsid w:val="00000024"/>
    <w:multiLevelType w:val="multilevel"/>
    <w:tmpl w:val="00000024"/>
    <w:name w:val="WW8Num36"/>
    <w:lvl w:ilvl="0">
      <w:start w:val="1"/>
      <w:numFmt w:val="lowerLetter"/>
      <w:lvlText w:val="%1)"/>
      <w:lvlJc w:val="left"/>
      <w:pPr>
        <w:tabs>
          <w:tab w:val="num" w:pos="0"/>
        </w:tabs>
        <w:ind w:left="786" w:hanging="360"/>
      </w:pPr>
      <w:rPr>
        <w:rFonts w:cs="Calibri"/>
        <w:b/>
      </w:rPr>
    </w:lvl>
    <w:lvl w:ilvl="1">
      <w:start w:val="1"/>
      <w:numFmt w:val="lowerLetter"/>
      <w:lvlText w:val="%2."/>
      <w:lvlJc w:val="left"/>
      <w:pPr>
        <w:tabs>
          <w:tab w:val="num" w:pos="0"/>
        </w:tabs>
        <w:ind w:left="1506" w:hanging="360"/>
      </w:pPr>
    </w:lvl>
    <w:lvl w:ilvl="2">
      <w:start w:val="1"/>
      <w:numFmt w:val="lowerRoman"/>
      <w:lvlText w:val="%2.%3."/>
      <w:lvlJc w:val="right"/>
      <w:pPr>
        <w:tabs>
          <w:tab w:val="num" w:pos="0"/>
        </w:tabs>
        <w:ind w:left="2226" w:hanging="180"/>
      </w:pPr>
    </w:lvl>
    <w:lvl w:ilvl="3">
      <w:start w:val="1"/>
      <w:numFmt w:val="decimal"/>
      <w:lvlText w:val="%2.%3.%4."/>
      <w:lvlJc w:val="left"/>
      <w:pPr>
        <w:tabs>
          <w:tab w:val="num" w:pos="0"/>
        </w:tabs>
        <w:ind w:left="2946" w:hanging="360"/>
      </w:pPr>
    </w:lvl>
    <w:lvl w:ilvl="4">
      <w:start w:val="1"/>
      <w:numFmt w:val="lowerLetter"/>
      <w:lvlText w:val="%2.%3.%4.%5."/>
      <w:lvlJc w:val="left"/>
      <w:pPr>
        <w:tabs>
          <w:tab w:val="num" w:pos="0"/>
        </w:tabs>
        <w:ind w:left="3666" w:hanging="360"/>
      </w:pPr>
    </w:lvl>
    <w:lvl w:ilvl="5">
      <w:start w:val="1"/>
      <w:numFmt w:val="lowerRoman"/>
      <w:lvlText w:val="%2.%3.%4.%5.%6."/>
      <w:lvlJc w:val="right"/>
      <w:pPr>
        <w:tabs>
          <w:tab w:val="num" w:pos="0"/>
        </w:tabs>
        <w:ind w:left="4386" w:hanging="180"/>
      </w:pPr>
    </w:lvl>
    <w:lvl w:ilvl="6">
      <w:start w:val="1"/>
      <w:numFmt w:val="decimal"/>
      <w:lvlText w:val="%2.%3.%4.%5.%6.%7."/>
      <w:lvlJc w:val="left"/>
      <w:pPr>
        <w:tabs>
          <w:tab w:val="num" w:pos="0"/>
        </w:tabs>
        <w:ind w:left="5106" w:hanging="360"/>
      </w:pPr>
    </w:lvl>
    <w:lvl w:ilvl="7">
      <w:start w:val="1"/>
      <w:numFmt w:val="lowerLetter"/>
      <w:lvlText w:val="%2.%3.%4.%5.%6.%7.%8."/>
      <w:lvlJc w:val="left"/>
      <w:pPr>
        <w:tabs>
          <w:tab w:val="num" w:pos="0"/>
        </w:tabs>
        <w:ind w:left="5826" w:hanging="360"/>
      </w:pPr>
    </w:lvl>
    <w:lvl w:ilvl="8">
      <w:start w:val="1"/>
      <w:numFmt w:val="lowerRoman"/>
      <w:lvlText w:val="%2.%3.%4.%5.%6.%7.%8.%9."/>
      <w:lvlJc w:val="right"/>
      <w:pPr>
        <w:tabs>
          <w:tab w:val="num" w:pos="0"/>
        </w:tabs>
        <w:ind w:left="6546" w:hanging="180"/>
      </w:pPr>
    </w:lvl>
  </w:abstractNum>
  <w:abstractNum w:abstractNumId="12" w15:restartNumberingAfterBreak="0">
    <w:nsid w:val="00000026"/>
    <w:multiLevelType w:val="multilevel"/>
    <w:tmpl w:val="00000026"/>
    <w:name w:val="WW8Num38"/>
    <w:lvl w:ilvl="0">
      <w:start w:val="1"/>
      <w:numFmt w:val="decimal"/>
      <w:lvlText w:val="%1)"/>
      <w:lvlJc w:val="left"/>
      <w:pPr>
        <w:tabs>
          <w:tab w:val="num" w:pos="0"/>
        </w:tabs>
        <w:ind w:left="502" w:hanging="360"/>
      </w:pPr>
      <w:rPr>
        <w:rFonts w:cs="Times New Roman"/>
        <w:b w:val="0"/>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3" w15:restartNumberingAfterBreak="0">
    <w:nsid w:val="04B255FA"/>
    <w:multiLevelType w:val="hybridMultilevel"/>
    <w:tmpl w:val="4AF6125E"/>
    <w:lvl w:ilvl="0" w:tplc="1A385952">
      <w:start w:val="1"/>
      <w:numFmt w:val="decimal"/>
      <w:lvlText w:val="%1)"/>
      <w:lvlJc w:val="left"/>
      <w:pPr>
        <w:ind w:left="720" w:hanging="360"/>
      </w:pPr>
      <w:rPr>
        <w:rFonts w:hint="default"/>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08915AFD"/>
    <w:multiLevelType w:val="hybridMultilevel"/>
    <w:tmpl w:val="09C2B356"/>
    <w:lvl w:ilvl="0" w:tplc="BDBAF7C6">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5" w15:restartNumberingAfterBreak="0">
    <w:nsid w:val="16E0355E"/>
    <w:multiLevelType w:val="hybridMultilevel"/>
    <w:tmpl w:val="259088D2"/>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6" w15:restartNumberingAfterBreak="0">
    <w:nsid w:val="1D1C7992"/>
    <w:multiLevelType w:val="hybridMultilevel"/>
    <w:tmpl w:val="0F044EB8"/>
    <w:lvl w:ilvl="0" w:tplc="F1CCD720">
      <w:start w:val="1"/>
      <w:numFmt w:val="decimal"/>
      <w:lvlText w:val="%1."/>
      <w:lvlJc w:val="left"/>
      <w:pPr>
        <w:tabs>
          <w:tab w:val="num" w:pos="360"/>
        </w:tabs>
        <w:ind w:left="360" w:hanging="360"/>
      </w:pPr>
      <w:rPr>
        <w:rFonts w:hint="default"/>
      </w:rPr>
    </w:lvl>
    <w:lvl w:ilvl="1" w:tplc="04150019">
      <w:start w:val="1"/>
      <w:numFmt w:val="lowerLetter"/>
      <w:lvlText w:val="%2."/>
      <w:lvlJc w:val="left"/>
      <w:pPr>
        <w:tabs>
          <w:tab w:val="num" w:pos="0"/>
        </w:tabs>
        <w:ind w:left="0" w:hanging="360"/>
      </w:pPr>
    </w:lvl>
    <w:lvl w:ilvl="2" w:tplc="691CE8EC">
      <w:start w:val="1"/>
      <w:numFmt w:val="decimal"/>
      <w:lvlText w:val="%3)"/>
      <w:lvlJc w:val="left"/>
      <w:pPr>
        <w:ind w:left="900" w:hanging="360"/>
      </w:pPr>
      <w:rPr>
        <w:rFonts w:hint="default"/>
        <w:b/>
      </w:rPr>
    </w:lvl>
    <w:lvl w:ilvl="3" w:tplc="0415000F" w:tentative="1">
      <w:start w:val="1"/>
      <w:numFmt w:val="decimal"/>
      <w:lvlText w:val="%4."/>
      <w:lvlJc w:val="left"/>
      <w:pPr>
        <w:tabs>
          <w:tab w:val="num" w:pos="1440"/>
        </w:tabs>
        <w:ind w:left="1440" w:hanging="360"/>
      </w:pPr>
    </w:lvl>
    <w:lvl w:ilvl="4" w:tplc="04150019" w:tentative="1">
      <w:start w:val="1"/>
      <w:numFmt w:val="lowerLetter"/>
      <w:lvlText w:val="%5."/>
      <w:lvlJc w:val="left"/>
      <w:pPr>
        <w:tabs>
          <w:tab w:val="num" w:pos="2160"/>
        </w:tabs>
        <w:ind w:left="2160" w:hanging="360"/>
      </w:pPr>
    </w:lvl>
    <w:lvl w:ilvl="5" w:tplc="0415001B" w:tentative="1">
      <w:start w:val="1"/>
      <w:numFmt w:val="lowerRoman"/>
      <w:lvlText w:val="%6."/>
      <w:lvlJc w:val="right"/>
      <w:pPr>
        <w:tabs>
          <w:tab w:val="num" w:pos="2880"/>
        </w:tabs>
        <w:ind w:left="2880" w:hanging="180"/>
      </w:pPr>
    </w:lvl>
    <w:lvl w:ilvl="6" w:tplc="0415000F" w:tentative="1">
      <w:start w:val="1"/>
      <w:numFmt w:val="decimal"/>
      <w:lvlText w:val="%7."/>
      <w:lvlJc w:val="left"/>
      <w:pPr>
        <w:tabs>
          <w:tab w:val="num" w:pos="3600"/>
        </w:tabs>
        <w:ind w:left="3600" w:hanging="360"/>
      </w:pPr>
    </w:lvl>
    <w:lvl w:ilvl="7" w:tplc="04150019" w:tentative="1">
      <w:start w:val="1"/>
      <w:numFmt w:val="lowerLetter"/>
      <w:lvlText w:val="%8."/>
      <w:lvlJc w:val="left"/>
      <w:pPr>
        <w:tabs>
          <w:tab w:val="num" w:pos="4320"/>
        </w:tabs>
        <w:ind w:left="4320" w:hanging="360"/>
      </w:pPr>
    </w:lvl>
    <w:lvl w:ilvl="8" w:tplc="0415001B" w:tentative="1">
      <w:start w:val="1"/>
      <w:numFmt w:val="lowerRoman"/>
      <w:lvlText w:val="%9."/>
      <w:lvlJc w:val="right"/>
      <w:pPr>
        <w:tabs>
          <w:tab w:val="num" w:pos="5040"/>
        </w:tabs>
        <w:ind w:left="5040" w:hanging="180"/>
      </w:pPr>
    </w:lvl>
  </w:abstractNum>
  <w:abstractNum w:abstractNumId="17" w15:restartNumberingAfterBreak="0">
    <w:nsid w:val="225F5269"/>
    <w:multiLevelType w:val="hybridMultilevel"/>
    <w:tmpl w:val="8CF8959A"/>
    <w:lvl w:ilvl="0" w:tplc="0415000F">
      <w:start w:val="1"/>
      <w:numFmt w:val="decimal"/>
      <w:lvlText w:val="%1."/>
      <w:lvlJc w:val="left"/>
      <w:pPr>
        <w:ind w:left="360" w:hanging="360"/>
      </w:pPr>
    </w:lvl>
    <w:lvl w:ilvl="1" w:tplc="04150017">
      <w:start w:val="1"/>
      <w:numFmt w:val="lowerLetter"/>
      <w:lvlText w:val="%2)"/>
      <w:lvlJc w:val="left"/>
      <w:pPr>
        <w:ind w:left="1080" w:hanging="360"/>
      </w:pPr>
      <w:rPr>
        <w:color w:val="auto"/>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8" w15:restartNumberingAfterBreak="0">
    <w:nsid w:val="234F4F21"/>
    <w:multiLevelType w:val="hybridMultilevel"/>
    <w:tmpl w:val="E116B434"/>
    <w:lvl w:ilvl="0" w:tplc="A4AC0DA8">
      <w:start w:val="2"/>
      <w:numFmt w:val="decimal"/>
      <w:lvlText w:val="%1."/>
      <w:lvlJc w:val="left"/>
      <w:pPr>
        <w:tabs>
          <w:tab w:val="num" w:pos="360"/>
        </w:tabs>
        <w:ind w:left="360" w:hanging="360"/>
      </w:pPr>
      <w:rPr>
        <w:rFonts w:hint="default"/>
        <w:strike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9" w15:restartNumberingAfterBreak="0">
    <w:nsid w:val="272B5D8F"/>
    <w:multiLevelType w:val="hybridMultilevel"/>
    <w:tmpl w:val="13B2EA1A"/>
    <w:lvl w:ilvl="0" w:tplc="78DAC4D2">
      <w:start w:val="1"/>
      <w:numFmt w:val="decimal"/>
      <w:lvlText w:val="%1)"/>
      <w:lvlJc w:val="left"/>
      <w:pPr>
        <w:ind w:left="11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28BE41A7"/>
    <w:multiLevelType w:val="hybridMultilevel"/>
    <w:tmpl w:val="CA1E67E2"/>
    <w:lvl w:ilvl="0" w:tplc="0415000F">
      <w:start w:val="1"/>
      <w:numFmt w:val="decimal"/>
      <w:lvlText w:val="%1."/>
      <w:lvlJc w:val="left"/>
      <w:pPr>
        <w:tabs>
          <w:tab w:val="num" w:pos="360"/>
        </w:tabs>
        <w:ind w:left="360" w:hanging="360"/>
      </w:pPr>
      <w:rPr>
        <w:rFonts w:hint="default"/>
      </w:rPr>
    </w:lvl>
    <w:lvl w:ilvl="1" w:tplc="7B84F4FC">
      <w:start w:val="1"/>
      <w:numFmt w:val="decimal"/>
      <w:lvlText w:val="%2."/>
      <w:lvlJc w:val="left"/>
      <w:pPr>
        <w:tabs>
          <w:tab w:val="num" w:pos="1236"/>
        </w:tabs>
        <w:ind w:left="1236" w:hanging="360"/>
      </w:pPr>
      <w:rPr>
        <w:rFonts w:hint="default"/>
        <w:b w:val="0"/>
        <w:i w:val="0"/>
        <w:sz w:val="16"/>
        <w:szCs w:val="16"/>
      </w:rPr>
    </w:lvl>
    <w:lvl w:ilvl="2" w:tplc="0415001B" w:tentative="1">
      <w:start w:val="1"/>
      <w:numFmt w:val="lowerRoman"/>
      <w:lvlText w:val="%3."/>
      <w:lvlJc w:val="right"/>
      <w:pPr>
        <w:tabs>
          <w:tab w:val="num" w:pos="1956"/>
        </w:tabs>
        <w:ind w:left="1956" w:hanging="180"/>
      </w:pPr>
    </w:lvl>
    <w:lvl w:ilvl="3" w:tplc="0415000F" w:tentative="1">
      <w:start w:val="1"/>
      <w:numFmt w:val="decimal"/>
      <w:lvlText w:val="%4."/>
      <w:lvlJc w:val="left"/>
      <w:pPr>
        <w:tabs>
          <w:tab w:val="num" w:pos="2676"/>
        </w:tabs>
        <w:ind w:left="2676" w:hanging="360"/>
      </w:pPr>
    </w:lvl>
    <w:lvl w:ilvl="4" w:tplc="04150019" w:tentative="1">
      <w:start w:val="1"/>
      <w:numFmt w:val="lowerLetter"/>
      <w:lvlText w:val="%5."/>
      <w:lvlJc w:val="left"/>
      <w:pPr>
        <w:tabs>
          <w:tab w:val="num" w:pos="3396"/>
        </w:tabs>
        <w:ind w:left="3396" w:hanging="360"/>
      </w:pPr>
    </w:lvl>
    <w:lvl w:ilvl="5" w:tplc="0415001B" w:tentative="1">
      <w:start w:val="1"/>
      <w:numFmt w:val="lowerRoman"/>
      <w:lvlText w:val="%6."/>
      <w:lvlJc w:val="right"/>
      <w:pPr>
        <w:tabs>
          <w:tab w:val="num" w:pos="4116"/>
        </w:tabs>
        <w:ind w:left="4116" w:hanging="180"/>
      </w:pPr>
    </w:lvl>
    <w:lvl w:ilvl="6" w:tplc="0415000F" w:tentative="1">
      <w:start w:val="1"/>
      <w:numFmt w:val="decimal"/>
      <w:lvlText w:val="%7."/>
      <w:lvlJc w:val="left"/>
      <w:pPr>
        <w:tabs>
          <w:tab w:val="num" w:pos="4836"/>
        </w:tabs>
        <w:ind w:left="4836" w:hanging="360"/>
      </w:pPr>
    </w:lvl>
    <w:lvl w:ilvl="7" w:tplc="04150019" w:tentative="1">
      <w:start w:val="1"/>
      <w:numFmt w:val="lowerLetter"/>
      <w:lvlText w:val="%8."/>
      <w:lvlJc w:val="left"/>
      <w:pPr>
        <w:tabs>
          <w:tab w:val="num" w:pos="5556"/>
        </w:tabs>
        <w:ind w:left="5556" w:hanging="360"/>
      </w:pPr>
    </w:lvl>
    <w:lvl w:ilvl="8" w:tplc="0415001B" w:tentative="1">
      <w:start w:val="1"/>
      <w:numFmt w:val="lowerRoman"/>
      <w:lvlText w:val="%9."/>
      <w:lvlJc w:val="right"/>
      <w:pPr>
        <w:tabs>
          <w:tab w:val="num" w:pos="6276"/>
        </w:tabs>
        <w:ind w:left="6276" w:hanging="180"/>
      </w:pPr>
    </w:lvl>
  </w:abstractNum>
  <w:abstractNum w:abstractNumId="21" w15:restartNumberingAfterBreak="0">
    <w:nsid w:val="2AC4698A"/>
    <w:multiLevelType w:val="hybridMultilevel"/>
    <w:tmpl w:val="C6C61834"/>
    <w:lvl w:ilvl="0" w:tplc="06EE2A8E">
      <w:start w:val="1"/>
      <w:numFmt w:val="decimal"/>
      <w:lvlText w:val="%1)"/>
      <w:lvlJc w:val="left"/>
      <w:pPr>
        <w:ind w:left="1080" w:hanging="360"/>
      </w:pPr>
      <w:rPr>
        <w:b w:val="0"/>
        <w:color w:val="auto"/>
      </w:rPr>
    </w:lvl>
    <w:lvl w:ilvl="1" w:tplc="04150019">
      <w:start w:val="1"/>
      <w:numFmt w:val="lowerLetter"/>
      <w:lvlText w:val="%2."/>
      <w:lvlJc w:val="left"/>
      <w:pPr>
        <w:ind w:left="180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2" w15:restartNumberingAfterBreak="0">
    <w:nsid w:val="2C143020"/>
    <w:multiLevelType w:val="hybridMultilevel"/>
    <w:tmpl w:val="AF0CF7C8"/>
    <w:lvl w:ilvl="0" w:tplc="7D42AADE">
      <w:start w:val="1"/>
      <w:numFmt w:val="decimal"/>
      <w:lvlText w:val="%1)"/>
      <w:lvlJc w:val="left"/>
      <w:pPr>
        <w:ind w:left="786" w:hanging="360"/>
      </w:pPr>
      <w:rPr>
        <w:rFonts w:asciiTheme="majorHAnsi" w:hAnsiTheme="majorHAnsi" w:hint="default"/>
        <w:b w:val="0"/>
        <w:color w:val="auto"/>
        <w:sz w:val="20"/>
        <w:szCs w:val="20"/>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3" w15:restartNumberingAfterBreak="0">
    <w:nsid w:val="2C29622C"/>
    <w:multiLevelType w:val="hybridMultilevel"/>
    <w:tmpl w:val="C0D05E3E"/>
    <w:lvl w:ilvl="0" w:tplc="8A30F774">
      <w:start w:val="1"/>
      <w:numFmt w:val="decimal"/>
      <w:lvlText w:val="%1)"/>
      <w:lvlJc w:val="left"/>
      <w:pPr>
        <w:ind w:left="1515" w:hanging="360"/>
      </w:pPr>
    </w:lvl>
    <w:lvl w:ilvl="1" w:tplc="04150019">
      <w:start w:val="1"/>
      <w:numFmt w:val="lowerLetter"/>
      <w:lvlText w:val="%2."/>
      <w:lvlJc w:val="left"/>
      <w:pPr>
        <w:ind w:left="2235" w:hanging="360"/>
      </w:pPr>
    </w:lvl>
    <w:lvl w:ilvl="2" w:tplc="0415001B">
      <w:start w:val="1"/>
      <w:numFmt w:val="lowerRoman"/>
      <w:lvlText w:val="%3."/>
      <w:lvlJc w:val="right"/>
      <w:pPr>
        <w:ind w:left="2955" w:hanging="180"/>
      </w:pPr>
    </w:lvl>
    <w:lvl w:ilvl="3" w:tplc="0415000F">
      <w:start w:val="1"/>
      <w:numFmt w:val="decimal"/>
      <w:lvlText w:val="%4."/>
      <w:lvlJc w:val="left"/>
      <w:pPr>
        <w:ind w:left="3675" w:hanging="360"/>
      </w:pPr>
    </w:lvl>
    <w:lvl w:ilvl="4" w:tplc="04150019">
      <w:start w:val="1"/>
      <w:numFmt w:val="lowerLetter"/>
      <w:lvlText w:val="%5."/>
      <w:lvlJc w:val="left"/>
      <w:pPr>
        <w:ind w:left="4395" w:hanging="360"/>
      </w:pPr>
    </w:lvl>
    <w:lvl w:ilvl="5" w:tplc="0415001B">
      <w:start w:val="1"/>
      <w:numFmt w:val="lowerRoman"/>
      <w:lvlText w:val="%6."/>
      <w:lvlJc w:val="right"/>
      <w:pPr>
        <w:ind w:left="5115" w:hanging="180"/>
      </w:pPr>
    </w:lvl>
    <w:lvl w:ilvl="6" w:tplc="0415000F">
      <w:start w:val="1"/>
      <w:numFmt w:val="decimal"/>
      <w:lvlText w:val="%7."/>
      <w:lvlJc w:val="left"/>
      <w:pPr>
        <w:ind w:left="5835" w:hanging="360"/>
      </w:pPr>
    </w:lvl>
    <w:lvl w:ilvl="7" w:tplc="04150019">
      <w:start w:val="1"/>
      <w:numFmt w:val="lowerLetter"/>
      <w:lvlText w:val="%8."/>
      <w:lvlJc w:val="left"/>
      <w:pPr>
        <w:ind w:left="6555" w:hanging="360"/>
      </w:pPr>
    </w:lvl>
    <w:lvl w:ilvl="8" w:tplc="0415001B">
      <w:start w:val="1"/>
      <w:numFmt w:val="lowerRoman"/>
      <w:lvlText w:val="%9."/>
      <w:lvlJc w:val="right"/>
      <w:pPr>
        <w:ind w:left="7275" w:hanging="180"/>
      </w:pPr>
    </w:lvl>
  </w:abstractNum>
  <w:abstractNum w:abstractNumId="24" w15:restartNumberingAfterBreak="0">
    <w:nsid w:val="2DAB462C"/>
    <w:multiLevelType w:val="hybridMultilevel"/>
    <w:tmpl w:val="04082492"/>
    <w:lvl w:ilvl="0" w:tplc="7EA02E16">
      <w:start w:val="1"/>
      <w:numFmt w:val="lowerLetter"/>
      <w:lvlText w:val="%1)"/>
      <w:lvlJc w:val="left"/>
      <w:pPr>
        <w:ind w:left="1428" w:hanging="360"/>
      </w:pPr>
    </w:lvl>
    <w:lvl w:ilvl="1" w:tplc="04150019">
      <w:start w:val="1"/>
      <w:numFmt w:val="lowerLetter"/>
      <w:lvlText w:val="%2."/>
      <w:lvlJc w:val="left"/>
      <w:pPr>
        <w:ind w:left="2148" w:hanging="360"/>
      </w:pPr>
    </w:lvl>
    <w:lvl w:ilvl="2" w:tplc="0415001B">
      <w:start w:val="1"/>
      <w:numFmt w:val="lowerRoman"/>
      <w:lvlText w:val="%3."/>
      <w:lvlJc w:val="right"/>
      <w:pPr>
        <w:ind w:left="2868" w:hanging="180"/>
      </w:pPr>
    </w:lvl>
    <w:lvl w:ilvl="3" w:tplc="0415000F">
      <w:start w:val="1"/>
      <w:numFmt w:val="decimal"/>
      <w:lvlText w:val="%4."/>
      <w:lvlJc w:val="left"/>
      <w:pPr>
        <w:ind w:left="3588" w:hanging="360"/>
      </w:pPr>
    </w:lvl>
    <w:lvl w:ilvl="4" w:tplc="04150019">
      <w:start w:val="1"/>
      <w:numFmt w:val="lowerLetter"/>
      <w:lvlText w:val="%5."/>
      <w:lvlJc w:val="left"/>
      <w:pPr>
        <w:ind w:left="4308" w:hanging="360"/>
      </w:pPr>
    </w:lvl>
    <w:lvl w:ilvl="5" w:tplc="0415001B">
      <w:start w:val="1"/>
      <w:numFmt w:val="lowerRoman"/>
      <w:lvlText w:val="%6."/>
      <w:lvlJc w:val="right"/>
      <w:pPr>
        <w:ind w:left="5028" w:hanging="180"/>
      </w:pPr>
    </w:lvl>
    <w:lvl w:ilvl="6" w:tplc="0415000F">
      <w:start w:val="1"/>
      <w:numFmt w:val="decimal"/>
      <w:lvlText w:val="%7."/>
      <w:lvlJc w:val="left"/>
      <w:pPr>
        <w:ind w:left="5748" w:hanging="360"/>
      </w:pPr>
    </w:lvl>
    <w:lvl w:ilvl="7" w:tplc="04150019">
      <w:start w:val="1"/>
      <w:numFmt w:val="lowerLetter"/>
      <w:lvlText w:val="%8."/>
      <w:lvlJc w:val="left"/>
      <w:pPr>
        <w:ind w:left="6468" w:hanging="360"/>
      </w:pPr>
    </w:lvl>
    <w:lvl w:ilvl="8" w:tplc="0415001B">
      <w:start w:val="1"/>
      <w:numFmt w:val="lowerRoman"/>
      <w:lvlText w:val="%9."/>
      <w:lvlJc w:val="right"/>
      <w:pPr>
        <w:ind w:left="7188" w:hanging="180"/>
      </w:pPr>
    </w:lvl>
  </w:abstractNum>
  <w:abstractNum w:abstractNumId="25" w15:restartNumberingAfterBreak="0">
    <w:nsid w:val="2E553144"/>
    <w:multiLevelType w:val="hybridMultilevel"/>
    <w:tmpl w:val="793A20E6"/>
    <w:lvl w:ilvl="0" w:tplc="0415000F">
      <w:start w:val="1"/>
      <w:numFmt w:val="decimal"/>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26" w15:restartNumberingAfterBreak="0">
    <w:nsid w:val="35BE7582"/>
    <w:multiLevelType w:val="hybridMultilevel"/>
    <w:tmpl w:val="EDB601D0"/>
    <w:lvl w:ilvl="0" w:tplc="E7B46F42">
      <w:start w:val="1"/>
      <w:numFmt w:val="decimal"/>
      <w:lvlText w:val="%1."/>
      <w:lvlJc w:val="left"/>
      <w:pPr>
        <w:tabs>
          <w:tab w:val="num" w:pos="360"/>
        </w:tabs>
        <w:ind w:left="360" w:hanging="360"/>
      </w:pPr>
      <w:rPr>
        <w:rFonts w:hint="default"/>
        <w:b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7" w15:restartNumberingAfterBreak="0">
    <w:nsid w:val="3B6B2A75"/>
    <w:multiLevelType w:val="hybridMultilevel"/>
    <w:tmpl w:val="EF701AFC"/>
    <w:lvl w:ilvl="0" w:tplc="0415000F">
      <w:start w:val="17"/>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3E2D766E"/>
    <w:multiLevelType w:val="hybridMultilevel"/>
    <w:tmpl w:val="DB40C948"/>
    <w:lvl w:ilvl="0" w:tplc="4EA46576">
      <w:start w:val="1"/>
      <w:numFmt w:val="decimal"/>
      <w:lvlText w:val="%1)"/>
      <w:lvlJc w:val="left"/>
      <w:pPr>
        <w:ind w:left="1155" w:hanging="360"/>
      </w:pPr>
      <w:rPr>
        <w:color w:val="auto"/>
      </w:rPr>
    </w:lvl>
    <w:lvl w:ilvl="1" w:tplc="04150019">
      <w:start w:val="1"/>
      <w:numFmt w:val="lowerLetter"/>
      <w:lvlText w:val="%2."/>
      <w:lvlJc w:val="left"/>
      <w:pPr>
        <w:ind w:left="1875"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9" w15:restartNumberingAfterBreak="0">
    <w:nsid w:val="3F9C7EF1"/>
    <w:multiLevelType w:val="hybridMultilevel"/>
    <w:tmpl w:val="2CC871CA"/>
    <w:lvl w:ilvl="0" w:tplc="B41889B0">
      <w:start w:val="1"/>
      <w:numFmt w:val="decimal"/>
      <w:lvlText w:val="%1)"/>
      <w:lvlJc w:val="left"/>
      <w:pPr>
        <w:ind w:left="1155" w:hanging="360"/>
      </w:pPr>
      <w:rPr>
        <w:color w:val="auto"/>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0" w15:restartNumberingAfterBreak="0">
    <w:nsid w:val="4DA90BFE"/>
    <w:multiLevelType w:val="multilevel"/>
    <w:tmpl w:val="90EE9582"/>
    <w:styleLink w:val="WW8Num21"/>
    <w:lvl w:ilvl="0">
      <w:start w:val="1"/>
      <w:numFmt w:val="lowerLetter"/>
      <w:lvlText w:val="%1)"/>
      <w:lvlJc w:val="left"/>
      <w:pPr>
        <w:ind w:left="720" w:hanging="360"/>
      </w:pPr>
      <w:rPr>
        <w:rFonts w:ascii="Cambria" w:hAnsi="Cambria" w:cs="Cambria"/>
        <w:b/>
        <w:i w:val="0"/>
        <w:color w:val="0070C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52961705"/>
    <w:multiLevelType w:val="hybridMultilevel"/>
    <w:tmpl w:val="8C2E4E9E"/>
    <w:lvl w:ilvl="0" w:tplc="8848A21E">
      <w:start w:val="1"/>
      <w:numFmt w:val="decimal"/>
      <w:lvlText w:val="%1."/>
      <w:lvlJc w:val="left"/>
      <w:pPr>
        <w:ind w:left="1068" w:hanging="708"/>
      </w:pPr>
      <w:rPr>
        <w:rFonts w:ascii="Times New Roman" w:eastAsia="Times New Roman" w:hAnsi="Times New Roman" w:cs="Times New Roman"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2" w15:restartNumberingAfterBreak="0">
    <w:nsid w:val="5636219C"/>
    <w:multiLevelType w:val="hybridMultilevel"/>
    <w:tmpl w:val="7DEC69AA"/>
    <w:lvl w:ilvl="0" w:tplc="0FCC561A">
      <w:start w:val="15"/>
      <w:numFmt w:val="decimal"/>
      <w:lvlText w:val="%1."/>
      <w:lvlJc w:val="left"/>
      <w:pPr>
        <w:ind w:left="1860" w:hanging="360"/>
      </w:pPr>
      <w:rPr>
        <w:rFonts w:hint="default"/>
      </w:rPr>
    </w:lvl>
    <w:lvl w:ilvl="1" w:tplc="04150019" w:tentative="1">
      <w:start w:val="1"/>
      <w:numFmt w:val="lowerLetter"/>
      <w:lvlText w:val="%2."/>
      <w:lvlJc w:val="left"/>
      <w:pPr>
        <w:ind w:left="2580" w:hanging="360"/>
      </w:pPr>
    </w:lvl>
    <w:lvl w:ilvl="2" w:tplc="0415001B" w:tentative="1">
      <w:start w:val="1"/>
      <w:numFmt w:val="lowerRoman"/>
      <w:lvlText w:val="%3."/>
      <w:lvlJc w:val="right"/>
      <w:pPr>
        <w:ind w:left="3300" w:hanging="180"/>
      </w:pPr>
    </w:lvl>
    <w:lvl w:ilvl="3" w:tplc="0415000F" w:tentative="1">
      <w:start w:val="1"/>
      <w:numFmt w:val="decimal"/>
      <w:lvlText w:val="%4."/>
      <w:lvlJc w:val="left"/>
      <w:pPr>
        <w:ind w:left="4020" w:hanging="360"/>
      </w:pPr>
    </w:lvl>
    <w:lvl w:ilvl="4" w:tplc="04150019" w:tentative="1">
      <w:start w:val="1"/>
      <w:numFmt w:val="lowerLetter"/>
      <w:lvlText w:val="%5."/>
      <w:lvlJc w:val="left"/>
      <w:pPr>
        <w:ind w:left="4740" w:hanging="360"/>
      </w:pPr>
    </w:lvl>
    <w:lvl w:ilvl="5" w:tplc="0415001B" w:tentative="1">
      <w:start w:val="1"/>
      <w:numFmt w:val="lowerRoman"/>
      <w:lvlText w:val="%6."/>
      <w:lvlJc w:val="right"/>
      <w:pPr>
        <w:ind w:left="5460" w:hanging="180"/>
      </w:pPr>
    </w:lvl>
    <w:lvl w:ilvl="6" w:tplc="0415000F" w:tentative="1">
      <w:start w:val="1"/>
      <w:numFmt w:val="decimal"/>
      <w:lvlText w:val="%7."/>
      <w:lvlJc w:val="left"/>
      <w:pPr>
        <w:ind w:left="6180" w:hanging="360"/>
      </w:pPr>
    </w:lvl>
    <w:lvl w:ilvl="7" w:tplc="04150019" w:tentative="1">
      <w:start w:val="1"/>
      <w:numFmt w:val="lowerLetter"/>
      <w:lvlText w:val="%8."/>
      <w:lvlJc w:val="left"/>
      <w:pPr>
        <w:ind w:left="6900" w:hanging="360"/>
      </w:pPr>
    </w:lvl>
    <w:lvl w:ilvl="8" w:tplc="0415001B" w:tentative="1">
      <w:start w:val="1"/>
      <w:numFmt w:val="lowerRoman"/>
      <w:lvlText w:val="%9."/>
      <w:lvlJc w:val="right"/>
      <w:pPr>
        <w:ind w:left="7620" w:hanging="180"/>
      </w:pPr>
    </w:lvl>
  </w:abstractNum>
  <w:abstractNum w:abstractNumId="33" w15:restartNumberingAfterBreak="0">
    <w:nsid w:val="56430678"/>
    <w:multiLevelType w:val="hybridMultilevel"/>
    <w:tmpl w:val="CF8242A4"/>
    <w:lvl w:ilvl="0" w:tplc="4F32B932">
      <w:start w:val="1"/>
      <w:numFmt w:val="decimal"/>
      <w:lvlText w:val="%1."/>
      <w:lvlJc w:val="left"/>
      <w:pPr>
        <w:ind w:left="720" w:hanging="360"/>
      </w:pPr>
      <w:rPr>
        <w:rFonts w:hint="default"/>
        <w:b/>
      </w:rPr>
    </w:lvl>
    <w:lvl w:ilvl="1" w:tplc="F924A596">
      <w:start w:val="1"/>
      <w:numFmt w:val="lowerLetter"/>
      <w:lvlText w:val="%2)"/>
      <w:lvlJc w:val="left"/>
      <w:pPr>
        <w:tabs>
          <w:tab w:val="num" w:pos="1440"/>
        </w:tabs>
        <w:ind w:left="1440" w:hanging="360"/>
      </w:pPr>
      <w:rPr>
        <w:rFonts w:ascii="Calibri" w:hAnsi="Calibri" w:hint="default"/>
        <w:b w:val="0"/>
        <w:i w:val="0"/>
        <w:color w:val="000000"/>
        <w:sz w:val="22"/>
        <w:szCs w:val="22"/>
      </w:rPr>
    </w:lvl>
    <w:lvl w:ilvl="2" w:tplc="ADDA00A2">
      <w:start w:val="1"/>
      <w:numFmt w:val="bullet"/>
      <w:lvlText w:val=""/>
      <w:lvlJc w:val="left"/>
      <w:pPr>
        <w:tabs>
          <w:tab w:val="num" w:pos="2340"/>
        </w:tabs>
        <w:ind w:left="2340" w:hanging="360"/>
      </w:pPr>
      <w:rPr>
        <w:rFonts w:ascii="Symbol" w:hAnsi="Symbol" w:hint="default"/>
      </w:rPr>
    </w:lvl>
    <w:lvl w:ilvl="3" w:tplc="ED3E09D0">
      <w:start w:val="1"/>
      <w:numFmt w:val="decimal"/>
      <w:lvlText w:val="%4)"/>
      <w:lvlJc w:val="left"/>
      <w:pPr>
        <w:ind w:left="2880" w:hanging="360"/>
      </w:pPr>
      <w:rPr>
        <w:rFonts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56430DFC"/>
    <w:multiLevelType w:val="hybridMultilevel"/>
    <w:tmpl w:val="5D5E7A9A"/>
    <w:lvl w:ilvl="0" w:tplc="F1CCD720">
      <w:start w:val="1"/>
      <w:numFmt w:val="decimal"/>
      <w:lvlText w:val="%1."/>
      <w:lvlJc w:val="left"/>
      <w:pPr>
        <w:tabs>
          <w:tab w:val="num" w:pos="360"/>
        </w:tabs>
        <w:ind w:left="360" w:hanging="360"/>
      </w:pPr>
      <w:rPr>
        <w:rFonts w:hint="default"/>
      </w:rPr>
    </w:lvl>
    <w:lvl w:ilvl="1" w:tplc="04150017">
      <w:start w:val="1"/>
      <w:numFmt w:val="lowerLetter"/>
      <w:lvlText w:val="%2)"/>
      <w:lvlJc w:val="left"/>
      <w:pPr>
        <w:tabs>
          <w:tab w:val="num" w:pos="0"/>
        </w:tabs>
        <w:ind w:left="0" w:hanging="360"/>
      </w:pPr>
    </w:lvl>
    <w:lvl w:ilvl="2" w:tplc="691CE8EC">
      <w:start w:val="1"/>
      <w:numFmt w:val="decimal"/>
      <w:lvlText w:val="%3)"/>
      <w:lvlJc w:val="left"/>
      <w:pPr>
        <w:ind w:left="900" w:hanging="360"/>
      </w:pPr>
      <w:rPr>
        <w:rFonts w:hint="default"/>
        <w:b/>
      </w:rPr>
    </w:lvl>
    <w:lvl w:ilvl="3" w:tplc="0415000F" w:tentative="1">
      <w:start w:val="1"/>
      <w:numFmt w:val="decimal"/>
      <w:lvlText w:val="%4."/>
      <w:lvlJc w:val="left"/>
      <w:pPr>
        <w:tabs>
          <w:tab w:val="num" w:pos="1440"/>
        </w:tabs>
        <w:ind w:left="1440" w:hanging="360"/>
      </w:pPr>
    </w:lvl>
    <w:lvl w:ilvl="4" w:tplc="04150019" w:tentative="1">
      <w:start w:val="1"/>
      <w:numFmt w:val="lowerLetter"/>
      <w:lvlText w:val="%5."/>
      <w:lvlJc w:val="left"/>
      <w:pPr>
        <w:tabs>
          <w:tab w:val="num" w:pos="2160"/>
        </w:tabs>
        <w:ind w:left="2160" w:hanging="360"/>
      </w:pPr>
    </w:lvl>
    <w:lvl w:ilvl="5" w:tplc="0415001B" w:tentative="1">
      <w:start w:val="1"/>
      <w:numFmt w:val="lowerRoman"/>
      <w:lvlText w:val="%6."/>
      <w:lvlJc w:val="right"/>
      <w:pPr>
        <w:tabs>
          <w:tab w:val="num" w:pos="2880"/>
        </w:tabs>
        <w:ind w:left="2880" w:hanging="180"/>
      </w:pPr>
    </w:lvl>
    <w:lvl w:ilvl="6" w:tplc="0415000F" w:tentative="1">
      <w:start w:val="1"/>
      <w:numFmt w:val="decimal"/>
      <w:lvlText w:val="%7."/>
      <w:lvlJc w:val="left"/>
      <w:pPr>
        <w:tabs>
          <w:tab w:val="num" w:pos="3600"/>
        </w:tabs>
        <w:ind w:left="3600" w:hanging="360"/>
      </w:pPr>
    </w:lvl>
    <w:lvl w:ilvl="7" w:tplc="04150019" w:tentative="1">
      <w:start w:val="1"/>
      <w:numFmt w:val="lowerLetter"/>
      <w:lvlText w:val="%8."/>
      <w:lvlJc w:val="left"/>
      <w:pPr>
        <w:tabs>
          <w:tab w:val="num" w:pos="4320"/>
        </w:tabs>
        <w:ind w:left="4320" w:hanging="360"/>
      </w:pPr>
    </w:lvl>
    <w:lvl w:ilvl="8" w:tplc="0415001B" w:tentative="1">
      <w:start w:val="1"/>
      <w:numFmt w:val="lowerRoman"/>
      <w:lvlText w:val="%9."/>
      <w:lvlJc w:val="right"/>
      <w:pPr>
        <w:tabs>
          <w:tab w:val="num" w:pos="5040"/>
        </w:tabs>
        <w:ind w:left="5040" w:hanging="180"/>
      </w:pPr>
    </w:lvl>
  </w:abstractNum>
  <w:abstractNum w:abstractNumId="35" w15:restartNumberingAfterBreak="0">
    <w:nsid w:val="58724DE6"/>
    <w:multiLevelType w:val="hybridMultilevel"/>
    <w:tmpl w:val="F00CA268"/>
    <w:lvl w:ilvl="0" w:tplc="057CC65C">
      <w:start w:val="1"/>
      <w:numFmt w:val="decimal"/>
      <w:lvlText w:val="%1."/>
      <w:lvlJc w:val="left"/>
      <w:pPr>
        <w:ind w:left="720" w:hanging="360"/>
      </w:pPr>
      <w:rPr>
        <w:rFonts w:hint="default"/>
        <w:b/>
        <w:color w:val="auto"/>
        <w:u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5ACD3174"/>
    <w:multiLevelType w:val="hybridMultilevel"/>
    <w:tmpl w:val="317859EA"/>
    <w:lvl w:ilvl="0" w:tplc="0415000F">
      <w:start w:val="1"/>
      <w:numFmt w:val="decimal"/>
      <w:lvlText w:val="%1."/>
      <w:lvlJc w:val="left"/>
      <w:pPr>
        <w:tabs>
          <w:tab w:val="num" w:pos="360"/>
        </w:tabs>
        <w:ind w:left="360" w:hanging="360"/>
      </w:pPr>
      <w:rPr>
        <w:rFonts w:hint="default"/>
      </w:r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37" w15:restartNumberingAfterBreak="0">
    <w:nsid w:val="6A4B1E76"/>
    <w:multiLevelType w:val="hybridMultilevel"/>
    <w:tmpl w:val="9108898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70303FFA"/>
    <w:multiLevelType w:val="hybridMultilevel"/>
    <w:tmpl w:val="3196BED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71E657AB"/>
    <w:multiLevelType w:val="hybridMultilevel"/>
    <w:tmpl w:val="B7D0143C"/>
    <w:name w:val="WW8Num32"/>
    <w:lvl w:ilvl="0" w:tplc="ABB0EA34">
      <w:start w:val="1"/>
      <w:numFmt w:val="decimal"/>
      <w:lvlText w:val="%1)"/>
      <w:lvlJc w:val="left"/>
      <w:pPr>
        <w:tabs>
          <w:tab w:val="num" w:pos="2045"/>
        </w:tabs>
        <w:ind w:left="2045" w:hanging="344"/>
      </w:pPr>
      <w:rPr>
        <w:rFonts w:ascii="Calibri" w:eastAsia="Times New Roman" w:hAnsi="Calibri" w:cs="Calibri" w:hint="default"/>
        <w:b w:val="0"/>
      </w:rPr>
    </w:lvl>
    <w:lvl w:ilvl="1" w:tplc="9F0AB286">
      <w:start w:val="1"/>
      <w:numFmt w:val="decimal"/>
      <w:lvlText w:val="%2)"/>
      <w:lvlJc w:val="left"/>
      <w:pPr>
        <w:tabs>
          <w:tab w:val="num" w:pos="2290"/>
        </w:tabs>
        <w:ind w:left="2290" w:hanging="360"/>
      </w:pPr>
      <w:rPr>
        <w:rFonts w:ascii="Verdana" w:eastAsia="Times New Roman" w:hAnsi="Verdana" w:cs="Times New Roman" w:hint="default"/>
        <w:b w:val="0"/>
      </w:rPr>
    </w:lvl>
    <w:lvl w:ilvl="2" w:tplc="0415001B">
      <w:start w:val="1"/>
      <w:numFmt w:val="lowerRoman"/>
      <w:lvlText w:val="%3."/>
      <w:lvlJc w:val="right"/>
      <w:pPr>
        <w:tabs>
          <w:tab w:val="num" w:pos="3010"/>
        </w:tabs>
        <w:ind w:left="3010" w:hanging="180"/>
      </w:pPr>
    </w:lvl>
    <w:lvl w:ilvl="3" w:tplc="B1885C76">
      <w:start w:val="1"/>
      <w:numFmt w:val="decimal"/>
      <w:lvlText w:val="%4."/>
      <w:lvlJc w:val="left"/>
      <w:pPr>
        <w:ind w:left="3730" w:hanging="360"/>
      </w:pPr>
    </w:lvl>
    <w:lvl w:ilvl="4" w:tplc="04150019">
      <w:start w:val="1"/>
      <w:numFmt w:val="lowerLetter"/>
      <w:lvlText w:val="%5."/>
      <w:lvlJc w:val="left"/>
      <w:pPr>
        <w:tabs>
          <w:tab w:val="num" w:pos="4450"/>
        </w:tabs>
        <w:ind w:left="4450" w:hanging="360"/>
      </w:pPr>
    </w:lvl>
    <w:lvl w:ilvl="5" w:tplc="0415001B">
      <w:start w:val="1"/>
      <w:numFmt w:val="lowerRoman"/>
      <w:lvlText w:val="%6."/>
      <w:lvlJc w:val="right"/>
      <w:pPr>
        <w:tabs>
          <w:tab w:val="num" w:pos="5170"/>
        </w:tabs>
        <w:ind w:left="5170" w:hanging="180"/>
      </w:pPr>
    </w:lvl>
    <w:lvl w:ilvl="6" w:tplc="0415000F">
      <w:start w:val="1"/>
      <w:numFmt w:val="decimal"/>
      <w:lvlText w:val="%7."/>
      <w:lvlJc w:val="left"/>
      <w:pPr>
        <w:tabs>
          <w:tab w:val="num" w:pos="5890"/>
        </w:tabs>
        <w:ind w:left="5890" w:hanging="360"/>
      </w:pPr>
    </w:lvl>
    <w:lvl w:ilvl="7" w:tplc="04150019">
      <w:start w:val="1"/>
      <w:numFmt w:val="lowerLetter"/>
      <w:lvlText w:val="%8."/>
      <w:lvlJc w:val="left"/>
      <w:pPr>
        <w:tabs>
          <w:tab w:val="num" w:pos="6610"/>
        </w:tabs>
        <w:ind w:left="6610" w:hanging="360"/>
      </w:pPr>
    </w:lvl>
    <w:lvl w:ilvl="8" w:tplc="0415001B">
      <w:start w:val="1"/>
      <w:numFmt w:val="lowerRoman"/>
      <w:lvlText w:val="%9."/>
      <w:lvlJc w:val="right"/>
      <w:pPr>
        <w:tabs>
          <w:tab w:val="num" w:pos="7330"/>
        </w:tabs>
        <w:ind w:left="7330" w:hanging="180"/>
      </w:pPr>
    </w:lvl>
  </w:abstractNum>
  <w:abstractNum w:abstractNumId="40" w15:restartNumberingAfterBreak="0">
    <w:nsid w:val="7516203D"/>
    <w:multiLevelType w:val="hybridMultilevel"/>
    <w:tmpl w:val="1CB6E4A0"/>
    <w:lvl w:ilvl="0" w:tplc="04150001">
      <w:start w:val="1"/>
      <w:numFmt w:val="bullet"/>
      <w:lvlText w:val=""/>
      <w:lvlJc w:val="left"/>
      <w:pPr>
        <w:ind w:left="1800" w:hanging="360"/>
      </w:pPr>
      <w:rPr>
        <w:rFonts w:ascii="Symbol" w:hAnsi="Symbol" w:hint="default"/>
      </w:rPr>
    </w:lvl>
    <w:lvl w:ilvl="1" w:tplc="04150003">
      <w:start w:val="1"/>
      <w:numFmt w:val="bullet"/>
      <w:lvlText w:val="o"/>
      <w:lvlJc w:val="left"/>
      <w:pPr>
        <w:ind w:left="2520" w:hanging="360"/>
      </w:pPr>
      <w:rPr>
        <w:rFonts w:ascii="Courier New" w:hAnsi="Courier New" w:cs="Courier New" w:hint="default"/>
      </w:rPr>
    </w:lvl>
    <w:lvl w:ilvl="2" w:tplc="04150005">
      <w:start w:val="1"/>
      <w:numFmt w:val="bullet"/>
      <w:lvlText w:val=""/>
      <w:lvlJc w:val="left"/>
      <w:pPr>
        <w:ind w:left="3240" w:hanging="360"/>
      </w:pPr>
      <w:rPr>
        <w:rFonts w:ascii="Wingdings" w:hAnsi="Wingdings" w:hint="default"/>
      </w:rPr>
    </w:lvl>
    <w:lvl w:ilvl="3" w:tplc="04150001">
      <w:start w:val="1"/>
      <w:numFmt w:val="bullet"/>
      <w:lvlText w:val=""/>
      <w:lvlJc w:val="left"/>
      <w:pPr>
        <w:ind w:left="3960" w:hanging="360"/>
      </w:pPr>
      <w:rPr>
        <w:rFonts w:ascii="Symbol" w:hAnsi="Symbol" w:hint="default"/>
      </w:rPr>
    </w:lvl>
    <w:lvl w:ilvl="4" w:tplc="04150003">
      <w:start w:val="1"/>
      <w:numFmt w:val="bullet"/>
      <w:lvlText w:val="o"/>
      <w:lvlJc w:val="left"/>
      <w:pPr>
        <w:ind w:left="4680" w:hanging="360"/>
      </w:pPr>
      <w:rPr>
        <w:rFonts w:ascii="Courier New" w:hAnsi="Courier New" w:cs="Courier New" w:hint="default"/>
      </w:rPr>
    </w:lvl>
    <w:lvl w:ilvl="5" w:tplc="04150005">
      <w:start w:val="1"/>
      <w:numFmt w:val="bullet"/>
      <w:lvlText w:val=""/>
      <w:lvlJc w:val="left"/>
      <w:pPr>
        <w:ind w:left="5400" w:hanging="360"/>
      </w:pPr>
      <w:rPr>
        <w:rFonts w:ascii="Wingdings" w:hAnsi="Wingdings" w:hint="default"/>
      </w:rPr>
    </w:lvl>
    <w:lvl w:ilvl="6" w:tplc="04150001">
      <w:start w:val="1"/>
      <w:numFmt w:val="bullet"/>
      <w:lvlText w:val=""/>
      <w:lvlJc w:val="left"/>
      <w:pPr>
        <w:ind w:left="6120" w:hanging="360"/>
      </w:pPr>
      <w:rPr>
        <w:rFonts w:ascii="Symbol" w:hAnsi="Symbol" w:hint="default"/>
      </w:rPr>
    </w:lvl>
    <w:lvl w:ilvl="7" w:tplc="04150003">
      <w:start w:val="1"/>
      <w:numFmt w:val="bullet"/>
      <w:lvlText w:val="o"/>
      <w:lvlJc w:val="left"/>
      <w:pPr>
        <w:ind w:left="6840" w:hanging="360"/>
      </w:pPr>
      <w:rPr>
        <w:rFonts w:ascii="Courier New" w:hAnsi="Courier New" w:cs="Courier New" w:hint="default"/>
      </w:rPr>
    </w:lvl>
    <w:lvl w:ilvl="8" w:tplc="04150005">
      <w:start w:val="1"/>
      <w:numFmt w:val="bullet"/>
      <w:lvlText w:val=""/>
      <w:lvlJc w:val="left"/>
      <w:pPr>
        <w:ind w:left="7560" w:hanging="360"/>
      </w:pPr>
      <w:rPr>
        <w:rFonts w:ascii="Wingdings" w:hAnsi="Wingdings" w:hint="default"/>
      </w:rPr>
    </w:lvl>
  </w:abstractNum>
  <w:abstractNum w:abstractNumId="41" w15:restartNumberingAfterBreak="0">
    <w:nsid w:val="75660A53"/>
    <w:multiLevelType w:val="hybridMultilevel"/>
    <w:tmpl w:val="1F008F20"/>
    <w:lvl w:ilvl="0" w:tplc="04150011">
      <w:start w:val="1"/>
      <w:numFmt w:val="decimal"/>
      <w:lvlText w:val="%1)"/>
      <w:lvlJc w:val="left"/>
      <w:pPr>
        <w:ind w:left="1140" w:hanging="360"/>
      </w:pPr>
    </w:lvl>
    <w:lvl w:ilvl="1" w:tplc="04150019">
      <w:start w:val="1"/>
      <w:numFmt w:val="lowerLetter"/>
      <w:lvlText w:val="%2."/>
      <w:lvlJc w:val="left"/>
      <w:pPr>
        <w:ind w:left="1860" w:hanging="360"/>
      </w:pPr>
    </w:lvl>
    <w:lvl w:ilvl="2" w:tplc="0415001B">
      <w:start w:val="1"/>
      <w:numFmt w:val="lowerRoman"/>
      <w:lvlText w:val="%3."/>
      <w:lvlJc w:val="right"/>
      <w:pPr>
        <w:ind w:left="2580" w:hanging="180"/>
      </w:pPr>
    </w:lvl>
    <w:lvl w:ilvl="3" w:tplc="0415000F">
      <w:start w:val="1"/>
      <w:numFmt w:val="decimal"/>
      <w:lvlText w:val="%4."/>
      <w:lvlJc w:val="left"/>
      <w:pPr>
        <w:ind w:left="3300" w:hanging="360"/>
      </w:pPr>
    </w:lvl>
    <w:lvl w:ilvl="4" w:tplc="04150019">
      <w:start w:val="1"/>
      <w:numFmt w:val="lowerLetter"/>
      <w:lvlText w:val="%5."/>
      <w:lvlJc w:val="left"/>
      <w:pPr>
        <w:ind w:left="4020" w:hanging="360"/>
      </w:pPr>
    </w:lvl>
    <w:lvl w:ilvl="5" w:tplc="0415001B">
      <w:start w:val="1"/>
      <w:numFmt w:val="lowerRoman"/>
      <w:lvlText w:val="%6."/>
      <w:lvlJc w:val="right"/>
      <w:pPr>
        <w:ind w:left="4740" w:hanging="180"/>
      </w:pPr>
    </w:lvl>
    <w:lvl w:ilvl="6" w:tplc="0415000F">
      <w:start w:val="1"/>
      <w:numFmt w:val="decimal"/>
      <w:lvlText w:val="%7."/>
      <w:lvlJc w:val="left"/>
      <w:pPr>
        <w:ind w:left="5460" w:hanging="360"/>
      </w:pPr>
    </w:lvl>
    <w:lvl w:ilvl="7" w:tplc="04150019">
      <w:start w:val="1"/>
      <w:numFmt w:val="lowerLetter"/>
      <w:lvlText w:val="%8."/>
      <w:lvlJc w:val="left"/>
      <w:pPr>
        <w:ind w:left="6180" w:hanging="360"/>
      </w:pPr>
    </w:lvl>
    <w:lvl w:ilvl="8" w:tplc="0415001B">
      <w:start w:val="1"/>
      <w:numFmt w:val="lowerRoman"/>
      <w:lvlText w:val="%9."/>
      <w:lvlJc w:val="right"/>
      <w:pPr>
        <w:ind w:left="6900" w:hanging="180"/>
      </w:pPr>
    </w:lvl>
  </w:abstractNum>
  <w:abstractNum w:abstractNumId="42" w15:restartNumberingAfterBreak="0">
    <w:nsid w:val="787E4998"/>
    <w:multiLevelType w:val="multilevel"/>
    <w:tmpl w:val="2ACC5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9383AF7"/>
    <w:multiLevelType w:val="hybridMultilevel"/>
    <w:tmpl w:val="24540ACA"/>
    <w:lvl w:ilvl="0" w:tplc="04150017">
      <w:start w:val="1"/>
      <w:numFmt w:val="lowerLetter"/>
      <w:lvlText w:val="%1)"/>
      <w:lvlJc w:val="left"/>
      <w:pPr>
        <w:ind w:left="1860" w:hanging="360"/>
      </w:pPr>
    </w:lvl>
    <w:lvl w:ilvl="1" w:tplc="04150019">
      <w:start w:val="1"/>
      <w:numFmt w:val="lowerLetter"/>
      <w:lvlText w:val="%2."/>
      <w:lvlJc w:val="left"/>
      <w:pPr>
        <w:ind w:left="2580" w:hanging="360"/>
      </w:pPr>
    </w:lvl>
    <w:lvl w:ilvl="2" w:tplc="0415001B">
      <w:start w:val="1"/>
      <w:numFmt w:val="lowerRoman"/>
      <w:lvlText w:val="%3."/>
      <w:lvlJc w:val="right"/>
      <w:pPr>
        <w:ind w:left="3300" w:hanging="180"/>
      </w:pPr>
    </w:lvl>
    <w:lvl w:ilvl="3" w:tplc="0415000F">
      <w:start w:val="1"/>
      <w:numFmt w:val="decimal"/>
      <w:lvlText w:val="%4."/>
      <w:lvlJc w:val="left"/>
      <w:pPr>
        <w:ind w:left="4020" w:hanging="360"/>
      </w:pPr>
    </w:lvl>
    <w:lvl w:ilvl="4" w:tplc="04150019">
      <w:start w:val="1"/>
      <w:numFmt w:val="lowerLetter"/>
      <w:lvlText w:val="%5."/>
      <w:lvlJc w:val="left"/>
      <w:pPr>
        <w:ind w:left="4740" w:hanging="360"/>
      </w:pPr>
    </w:lvl>
    <w:lvl w:ilvl="5" w:tplc="0415001B">
      <w:start w:val="1"/>
      <w:numFmt w:val="lowerRoman"/>
      <w:lvlText w:val="%6."/>
      <w:lvlJc w:val="right"/>
      <w:pPr>
        <w:ind w:left="5460" w:hanging="180"/>
      </w:pPr>
    </w:lvl>
    <w:lvl w:ilvl="6" w:tplc="0415000F">
      <w:start w:val="1"/>
      <w:numFmt w:val="decimal"/>
      <w:lvlText w:val="%7."/>
      <w:lvlJc w:val="left"/>
      <w:pPr>
        <w:ind w:left="6180" w:hanging="360"/>
      </w:pPr>
    </w:lvl>
    <w:lvl w:ilvl="7" w:tplc="04150019">
      <w:start w:val="1"/>
      <w:numFmt w:val="lowerLetter"/>
      <w:lvlText w:val="%8."/>
      <w:lvlJc w:val="left"/>
      <w:pPr>
        <w:ind w:left="6900" w:hanging="360"/>
      </w:pPr>
    </w:lvl>
    <w:lvl w:ilvl="8" w:tplc="0415001B">
      <w:start w:val="1"/>
      <w:numFmt w:val="lowerRoman"/>
      <w:lvlText w:val="%9."/>
      <w:lvlJc w:val="right"/>
      <w:pPr>
        <w:ind w:left="7620" w:hanging="180"/>
      </w:pPr>
    </w:lvl>
  </w:abstractNum>
  <w:abstractNum w:abstractNumId="44" w15:restartNumberingAfterBreak="0">
    <w:nsid w:val="7E247A71"/>
    <w:multiLevelType w:val="hybridMultilevel"/>
    <w:tmpl w:val="E6F6F01C"/>
    <w:lvl w:ilvl="0" w:tplc="EB747D52">
      <w:start w:val="5"/>
      <w:numFmt w:val="decimal"/>
      <w:lvlText w:val="%1."/>
      <w:lvlJc w:val="left"/>
      <w:pPr>
        <w:tabs>
          <w:tab w:val="num" w:pos="1844"/>
        </w:tabs>
        <w:ind w:left="1844" w:hanging="344"/>
      </w:pPr>
      <w:rPr>
        <w:rFonts w:asciiTheme="majorHAnsi" w:eastAsiaTheme="minorHAnsi" w:hAnsiTheme="majorHAnsi" w:cs="Arial" w:hint="default"/>
        <w:b/>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82689374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76466005">
    <w:abstractNumId w:val="30"/>
  </w:num>
  <w:num w:numId="3" w16cid:durableId="136478939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94667484">
    <w:abstractNumId w:val="35"/>
  </w:num>
  <w:num w:numId="5" w16cid:durableId="53786289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7573037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4250679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98481586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4741324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03781385">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82969187">
    <w:abstractNumId w:val="41"/>
  </w:num>
  <w:num w:numId="12" w16cid:durableId="1661036871">
    <w:abstractNumId w:val="44"/>
  </w:num>
  <w:num w:numId="13" w16cid:durableId="1398748856">
    <w:abstractNumId w:val="19"/>
  </w:num>
  <w:num w:numId="14" w16cid:durableId="471094228">
    <w:abstractNumId w:val="20"/>
  </w:num>
  <w:num w:numId="15" w16cid:durableId="517351484">
    <w:abstractNumId w:val="26"/>
  </w:num>
  <w:num w:numId="16" w16cid:durableId="1856578003">
    <w:abstractNumId w:val="18"/>
  </w:num>
  <w:num w:numId="17" w16cid:durableId="929704330">
    <w:abstractNumId w:val="16"/>
  </w:num>
  <w:num w:numId="18" w16cid:durableId="1554855085">
    <w:abstractNumId w:val="36"/>
  </w:num>
  <w:num w:numId="19" w16cid:durableId="1296063624">
    <w:abstractNumId w:val="34"/>
  </w:num>
  <w:num w:numId="20" w16cid:durableId="960921386">
    <w:abstractNumId w:val="17"/>
  </w:num>
  <w:num w:numId="21" w16cid:durableId="1689410418">
    <w:abstractNumId w:val="27"/>
  </w:num>
  <w:num w:numId="22" w16cid:durableId="462701429">
    <w:abstractNumId w:val="37"/>
  </w:num>
  <w:num w:numId="23" w16cid:durableId="1077553157">
    <w:abstractNumId w:val="33"/>
  </w:num>
  <w:num w:numId="24" w16cid:durableId="455100060">
    <w:abstractNumId w:val="40"/>
  </w:num>
  <w:num w:numId="25" w16cid:durableId="1165706073">
    <w:abstractNumId w:val="13"/>
  </w:num>
  <w:num w:numId="26" w16cid:durableId="1344405886">
    <w:abstractNumId w:val="14"/>
  </w:num>
  <w:num w:numId="27" w16cid:durableId="108167978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00547474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545557312">
    <w:abstractNumId w:val="0"/>
  </w:num>
  <w:num w:numId="30" w16cid:durableId="1368992088">
    <w:abstractNumId w:val="15"/>
  </w:num>
  <w:num w:numId="31" w16cid:durableId="553546654">
    <w:abstractNumId w:val="42"/>
  </w:num>
  <w:num w:numId="32" w16cid:durableId="490759439">
    <w:abstractNumId w:val="3"/>
  </w:num>
  <w:num w:numId="33" w16cid:durableId="99954356">
    <w:abstractNumId w:val="8"/>
  </w:num>
  <w:num w:numId="34" w16cid:durableId="1822505123">
    <w:abstractNumId w:val="10"/>
  </w:num>
  <w:num w:numId="35" w16cid:durableId="1956866059">
    <w:abstractNumId w:val="11"/>
  </w:num>
  <w:num w:numId="36" w16cid:durableId="1908346816">
    <w:abstractNumId w:val="2"/>
  </w:num>
  <w:num w:numId="37" w16cid:durableId="2093237448">
    <w:abstractNumId w:val="7"/>
  </w:num>
  <w:num w:numId="38" w16cid:durableId="1270119889">
    <w:abstractNumId w:val="1"/>
  </w:num>
  <w:num w:numId="39" w16cid:durableId="1327320669">
    <w:abstractNumId w:val="4"/>
  </w:num>
  <w:num w:numId="40" w16cid:durableId="821191531">
    <w:abstractNumId w:val="5"/>
  </w:num>
  <w:num w:numId="41" w16cid:durableId="20086325">
    <w:abstractNumId w:val="6"/>
  </w:num>
  <w:num w:numId="42" w16cid:durableId="1886481564">
    <w:abstractNumId w:val="32"/>
  </w:num>
  <w:num w:numId="43" w16cid:durableId="568274671">
    <w:abstractNumId w:val="9"/>
  </w:num>
  <w:num w:numId="44" w16cid:durableId="1678535923">
    <w:abstractNumId w:val="12"/>
  </w:num>
  <w:num w:numId="45" w16cid:durableId="1936401666">
    <w:abstractNumId w:val="38"/>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C31F2"/>
    <w:rsid w:val="000003EB"/>
    <w:rsid w:val="00000D30"/>
    <w:rsid w:val="00000F04"/>
    <w:rsid w:val="00000F4C"/>
    <w:rsid w:val="00003BBD"/>
    <w:rsid w:val="0000499F"/>
    <w:rsid w:val="000068C6"/>
    <w:rsid w:val="000071F4"/>
    <w:rsid w:val="000101AF"/>
    <w:rsid w:val="00013426"/>
    <w:rsid w:val="00020C5B"/>
    <w:rsid w:val="000216B7"/>
    <w:rsid w:val="00023226"/>
    <w:rsid w:val="00024B0E"/>
    <w:rsid w:val="000258CA"/>
    <w:rsid w:val="00026577"/>
    <w:rsid w:val="000311A4"/>
    <w:rsid w:val="00031D96"/>
    <w:rsid w:val="000328BE"/>
    <w:rsid w:val="00034270"/>
    <w:rsid w:val="0003650A"/>
    <w:rsid w:val="00036592"/>
    <w:rsid w:val="0003723E"/>
    <w:rsid w:val="00037886"/>
    <w:rsid w:val="000425CB"/>
    <w:rsid w:val="00042B5A"/>
    <w:rsid w:val="00043BDC"/>
    <w:rsid w:val="00044383"/>
    <w:rsid w:val="00047679"/>
    <w:rsid w:val="00047F9E"/>
    <w:rsid w:val="000502FD"/>
    <w:rsid w:val="00052310"/>
    <w:rsid w:val="00052A60"/>
    <w:rsid w:val="00055DB3"/>
    <w:rsid w:val="00056A18"/>
    <w:rsid w:val="000573EA"/>
    <w:rsid w:val="00057775"/>
    <w:rsid w:val="00060346"/>
    <w:rsid w:val="00061863"/>
    <w:rsid w:val="0006226D"/>
    <w:rsid w:val="00065797"/>
    <w:rsid w:val="00073463"/>
    <w:rsid w:val="000757C1"/>
    <w:rsid w:val="00076A90"/>
    <w:rsid w:val="00077FE8"/>
    <w:rsid w:val="00081FA8"/>
    <w:rsid w:val="00082009"/>
    <w:rsid w:val="00082F43"/>
    <w:rsid w:val="000855BC"/>
    <w:rsid w:val="000867CB"/>
    <w:rsid w:val="00090C52"/>
    <w:rsid w:val="00090F2D"/>
    <w:rsid w:val="00091F5B"/>
    <w:rsid w:val="00093544"/>
    <w:rsid w:val="00093D1D"/>
    <w:rsid w:val="00095064"/>
    <w:rsid w:val="000A0014"/>
    <w:rsid w:val="000A105A"/>
    <w:rsid w:val="000A454A"/>
    <w:rsid w:val="000A474B"/>
    <w:rsid w:val="000A5446"/>
    <w:rsid w:val="000A5C47"/>
    <w:rsid w:val="000A5C56"/>
    <w:rsid w:val="000B2243"/>
    <w:rsid w:val="000B262F"/>
    <w:rsid w:val="000B3303"/>
    <w:rsid w:val="000B37A8"/>
    <w:rsid w:val="000B609A"/>
    <w:rsid w:val="000B7899"/>
    <w:rsid w:val="000B7DB2"/>
    <w:rsid w:val="000C01F5"/>
    <w:rsid w:val="000C1616"/>
    <w:rsid w:val="000C2038"/>
    <w:rsid w:val="000C3713"/>
    <w:rsid w:val="000C4074"/>
    <w:rsid w:val="000C458D"/>
    <w:rsid w:val="000C4B2D"/>
    <w:rsid w:val="000C58A8"/>
    <w:rsid w:val="000D03FE"/>
    <w:rsid w:val="000D0662"/>
    <w:rsid w:val="000D0A5A"/>
    <w:rsid w:val="000D2BB0"/>
    <w:rsid w:val="000D2C15"/>
    <w:rsid w:val="000D4A64"/>
    <w:rsid w:val="000D7A37"/>
    <w:rsid w:val="000E08B1"/>
    <w:rsid w:val="000E1CDD"/>
    <w:rsid w:val="000E6964"/>
    <w:rsid w:val="000F0E7C"/>
    <w:rsid w:val="000F17F3"/>
    <w:rsid w:val="000F1E09"/>
    <w:rsid w:val="000F43B2"/>
    <w:rsid w:val="000F4601"/>
    <w:rsid w:val="000F677B"/>
    <w:rsid w:val="000F6D48"/>
    <w:rsid w:val="001004AA"/>
    <w:rsid w:val="00101E93"/>
    <w:rsid w:val="00102B71"/>
    <w:rsid w:val="0010307B"/>
    <w:rsid w:val="001032B0"/>
    <w:rsid w:val="00103759"/>
    <w:rsid w:val="00103B72"/>
    <w:rsid w:val="00106CAF"/>
    <w:rsid w:val="00110EBF"/>
    <w:rsid w:val="001124EA"/>
    <w:rsid w:val="00114386"/>
    <w:rsid w:val="00114923"/>
    <w:rsid w:val="00114C26"/>
    <w:rsid w:val="00117A68"/>
    <w:rsid w:val="001200CB"/>
    <w:rsid w:val="00120259"/>
    <w:rsid w:val="00121281"/>
    <w:rsid w:val="00122B13"/>
    <w:rsid w:val="00124C66"/>
    <w:rsid w:val="0012523A"/>
    <w:rsid w:val="00131665"/>
    <w:rsid w:val="0013275D"/>
    <w:rsid w:val="00132D03"/>
    <w:rsid w:val="001345BB"/>
    <w:rsid w:val="001357F3"/>
    <w:rsid w:val="00136870"/>
    <w:rsid w:val="001407B8"/>
    <w:rsid w:val="0014136E"/>
    <w:rsid w:val="00141649"/>
    <w:rsid w:val="0014167C"/>
    <w:rsid w:val="001429F0"/>
    <w:rsid w:val="00142FBF"/>
    <w:rsid w:val="00143532"/>
    <w:rsid w:val="001436B4"/>
    <w:rsid w:val="0014444A"/>
    <w:rsid w:val="00146029"/>
    <w:rsid w:val="0014616B"/>
    <w:rsid w:val="00146391"/>
    <w:rsid w:val="00147C23"/>
    <w:rsid w:val="00152436"/>
    <w:rsid w:val="00153A52"/>
    <w:rsid w:val="00154F86"/>
    <w:rsid w:val="0015539F"/>
    <w:rsid w:val="00155620"/>
    <w:rsid w:val="00155E70"/>
    <w:rsid w:val="00155F72"/>
    <w:rsid w:val="00157CE9"/>
    <w:rsid w:val="0016014F"/>
    <w:rsid w:val="00160FFD"/>
    <w:rsid w:val="00164266"/>
    <w:rsid w:val="00166D4F"/>
    <w:rsid w:val="0016728F"/>
    <w:rsid w:val="001716DB"/>
    <w:rsid w:val="001731C5"/>
    <w:rsid w:val="00174147"/>
    <w:rsid w:val="0017442D"/>
    <w:rsid w:val="001745F9"/>
    <w:rsid w:val="00180455"/>
    <w:rsid w:val="00180BAE"/>
    <w:rsid w:val="00180F8A"/>
    <w:rsid w:val="00182B44"/>
    <w:rsid w:val="00182E73"/>
    <w:rsid w:val="00183248"/>
    <w:rsid w:val="001858C7"/>
    <w:rsid w:val="00190586"/>
    <w:rsid w:val="001936E0"/>
    <w:rsid w:val="001975D9"/>
    <w:rsid w:val="00197D60"/>
    <w:rsid w:val="001A2A50"/>
    <w:rsid w:val="001A332E"/>
    <w:rsid w:val="001A5AB7"/>
    <w:rsid w:val="001A6EA2"/>
    <w:rsid w:val="001A74FB"/>
    <w:rsid w:val="001B1BA9"/>
    <w:rsid w:val="001B2907"/>
    <w:rsid w:val="001B2EC6"/>
    <w:rsid w:val="001B4CEE"/>
    <w:rsid w:val="001B4E80"/>
    <w:rsid w:val="001B6CC7"/>
    <w:rsid w:val="001B731D"/>
    <w:rsid w:val="001B7E95"/>
    <w:rsid w:val="001C0E38"/>
    <w:rsid w:val="001C2361"/>
    <w:rsid w:val="001C29E3"/>
    <w:rsid w:val="001C32FB"/>
    <w:rsid w:val="001C3519"/>
    <w:rsid w:val="001C58FA"/>
    <w:rsid w:val="001C5D8F"/>
    <w:rsid w:val="001C5DBB"/>
    <w:rsid w:val="001D0EB2"/>
    <w:rsid w:val="001D1D1F"/>
    <w:rsid w:val="001D1D47"/>
    <w:rsid w:val="001D2037"/>
    <w:rsid w:val="001D3587"/>
    <w:rsid w:val="001D42A1"/>
    <w:rsid w:val="001D459A"/>
    <w:rsid w:val="001E03D7"/>
    <w:rsid w:val="001E15AD"/>
    <w:rsid w:val="001E1987"/>
    <w:rsid w:val="001E1AAA"/>
    <w:rsid w:val="001E371B"/>
    <w:rsid w:val="001F195B"/>
    <w:rsid w:val="001F22E2"/>
    <w:rsid w:val="001F3B1F"/>
    <w:rsid w:val="001F5751"/>
    <w:rsid w:val="001F59DE"/>
    <w:rsid w:val="001F711C"/>
    <w:rsid w:val="001F7889"/>
    <w:rsid w:val="00202AA6"/>
    <w:rsid w:val="00203166"/>
    <w:rsid w:val="0020636D"/>
    <w:rsid w:val="002065BD"/>
    <w:rsid w:val="00207797"/>
    <w:rsid w:val="002105FE"/>
    <w:rsid w:val="002117ED"/>
    <w:rsid w:val="00212554"/>
    <w:rsid w:val="00212F85"/>
    <w:rsid w:val="002152FE"/>
    <w:rsid w:val="00215BBC"/>
    <w:rsid w:val="00215C9F"/>
    <w:rsid w:val="00220B73"/>
    <w:rsid w:val="00222C61"/>
    <w:rsid w:val="00222F29"/>
    <w:rsid w:val="00223E08"/>
    <w:rsid w:val="00224767"/>
    <w:rsid w:val="00224B5E"/>
    <w:rsid w:val="00226CD1"/>
    <w:rsid w:val="00226F18"/>
    <w:rsid w:val="00227AE5"/>
    <w:rsid w:val="00230428"/>
    <w:rsid w:val="0023152E"/>
    <w:rsid w:val="0023317F"/>
    <w:rsid w:val="00234720"/>
    <w:rsid w:val="002361F4"/>
    <w:rsid w:val="002403F7"/>
    <w:rsid w:val="002405E1"/>
    <w:rsid w:val="00243336"/>
    <w:rsid w:val="00244A78"/>
    <w:rsid w:val="00244B7D"/>
    <w:rsid w:val="0024589B"/>
    <w:rsid w:val="00246646"/>
    <w:rsid w:val="00246CEA"/>
    <w:rsid w:val="0024797E"/>
    <w:rsid w:val="00250EB9"/>
    <w:rsid w:val="00251A61"/>
    <w:rsid w:val="00252132"/>
    <w:rsid w:val="00252B5C"/>
    <w:rsid w:val="0025563F"/>
    <w:rsid w:val="00255B7C"/>
    <w:rsid w:val="00257B71"/>
    <w:rsid w:val="00260A7B"/>
    <w:rsid w:val="00264B7D"/>
    <w:rsid w:val="00265212"/>
    <w:rsid w:val="00265C3A"/>
    <w:rsid w:val="0026663F"/>
    <w:rsid w:val="002667FD"/>
    <w:rsid w:val="00266A7B"/>
    <w:rsid w:val="00266FF9"/>
    <w:rsid w:val="00270AD9"/>
    <w:rsid w:val="0027107C"/>
    <w:rsid w:val="00271CC9"/>
    <w:rsid w:val="00272191"/>
    <w:rsid w:val="00272CCF"/>
    <w:rsid w:val="00273332"/>
    <w:rsid w:val="00273FB4"/>
    <w:rsid w:val="00275D56"/>
    <w:rsid w:val="002765AE"/>
    <w:rsid w:val="002767A9"/>
    <w:rsid w:val="002769DE"/>
    <w:rsid w:val="0028085F"/>
    <w:rsid w:val="00280E87"/>
    <w:rsid w:val="002816B9"/>
    <w:rsid w:val="00282A4A"/>
    <w:rsid w:val="00284784"/>
    <w:rsid w:val="00284CFF"/>
    <w:rsid w:val="00286E63"/>
    <w:rsid w:val="00287257"/>
    <w:rsid w:val="002916FF"/>
    <w:rsid w:val="00291FA0"/>
    <w:rsid w:val="00292EE2"/>
    <w:rsid w:val="002932FD"/>
    <w:rsid w:val="0029381F"/>
    <w:rsid w:val="002947FA"/>
    <w:rsid w:val="00295157"/>
    <w:rsid w:val="002957FA"/>
    <w:rsid w:val="00296921"/>
    <w:rsid w:val="002979CB"/>
    <w:rsid w:val="002A1699"/>
    <w:rsid w:val="002A179A"/>
    <w:rsid w:val="002A3774"/>
    <w:rsid w:val="002A467A"/>
    <w:rsid w:val="002A6A7B"/>
    <w:rsid w:val="002A7C27"/>
    <w:rsid w:val="002B0748"/>
    <w:rsid w:val="002B2077"/>
    <w:rsid w:val="002B2FF7"/>
    <w:rsid w:val="002B360E"/>
    <w:rsid w:val="002B3B3A"/>
    <w:rsid w:val="002B3F59"/>
    <w:rsid w:val="002B5FFD"/>
    <w:rsid w:val="002B7658"/>
    <w:rsid w:val="002B77BA"/>
    <w:rsid w:val="002B7900"/>
    <w:rsid w:val="002B7E99"/>
    <w:rsid w:val="002C1639"/>
    <w:rsid w:val="002C24C8"/>
    <w:rsid w:val="002C3554"/>
    <w:rsid w:val="002C5E6C"/>
    <w:rsid w:val="002C6DF5"/>
    <w:rsid w:val="002C6FBF"/>
    <w:rsid w:val="002C7721"/>
    <w:rsid w:val="002D070E"/>
    <w:rsid w:val="002D32FB"/>
    <w:rsid w:val="002D3CA4"/>
    <w:rsid w:val="002D4C7D"/>
    <w:rsid w:val="002E000D"/>
    <w:rsid w:val="002E025B"/>
    <w:rsid w:val="002E24B9"/>
    <w:rsid w:val="002E2851"/>
    <w:rsid w:val="002E3D4F"/>
    <w:rsid w:val="002E4AD4"/>
    <w:rsid w:val="002E67A3"/>
    <w:rsid w:val="002E76DF"/>
    <w:rsid w:val="002F01FA"/>
    <w:rsid w:val="002F61F0"/>
    <w:rsid w:val="002F6697"/>
    <w:rsid w:val="002F7FA4"/>
    <w:rsid w:val="00303396"/>
    <w:rsid w:val="00304798"/>
    <w:rsid w:val="00304C80"/>
    <w:rsid w:val="00305EB0"/>
    <w:rsid w:val="00306479"/>
    <w:rsid w:val="003073F7"/>
    <w:rsid w:val="00311412"/>
    <w:rsid w:val="00312D68"/>
    <w:rsid w:val="0031461C"/>
    <w:rsid w:val="0031604C"/>
    <w:rsid w:val="003165C5"/>
    <w:rsid w:val="00321EE0"/>
    <w:rsid w:val="00324047"/>
    <w:rsid w:val="003246F2"/>
    <w:rsid w:val="00324C14"/>
    <w:rsid w:val="00325080"/>
    <w:rsid w:val="0032614C"/>
    <w:rsid w:val="0032695F"/>
    <w:rsid w:val="0032772C"/>
    <w:rsid w:val="00327C34"/>
    <w:rsid w:val="003311FC"/>
    <w:rsid w:val="003326CC"/>
    <w:rsid w:val="00332F66"/>
    <w:rsid w:val="0033376B"/>
    <w:rsid w:val="0033394A"/>
    <w:rsid w:val="00333EC6"/>
    <w:rsid w:val="00337095"/>
    <w:rsid w:val="0033774B"/>
    <w:rsid w:val="00337B04"/>
    <w:rsid w:val="00337FD7"/>
    <w:rsid w:val="003401C4"/>
    <w:rsid w:val="0034231E"/>
    <w:rsid w:val="00342695"/>
    <w:rsid w:val="00342839"/>
    <w:rsid w:val="0034357D"/>
    <w:rsid w:val="00343EED"/>
    <w:rsid w:val="0034469A"/>
    <w:rsid w:val="00344C1D"/>
    <w:rsid w:val="00345189"/>
    <w:rsid w:val="003464FD"/>
    <w:rsid w:val="00347F96"/>
    <w:rsid w:val="0035037C"/>
    <w:rsid w:val="00351D4B"/>
    <w:rsid w:val="00352B49"/>
    <w:rsid w:val="003533CE"/>
    <w:rsid w:val="00353497"/>
    <w:rsid w:val="00353E10"/>
    <w:rsid w:val="00353E6B"/>
    <w:rsid w:val="00354FB1"/>
    <w:rsid w:val="00356C72"/>
    <w:rsid w:val="00360B98"/>
    <w:rsid w:val="003618AF"/>
    <w:rsid w:val="00362FFF"/>
    <w:rsid w:val="00367917"/>
    <w:rsid w:val="00370C32"/>
    <w:rsid w:val="00370CA8"/>
    <w:rsid w:val="00371668"/>
    <w:rsid w:val="00371B32"/>
    <w:rsid w:val="00372163"/>
    <w:rsid w:val="003723DB"/>
    <w:rsid w:val="0037265E"/>
    <w:rsid w:val="00374509"/>
    <w:rsid w:val="00375421"/>
    <w:rsid w:val="00377225"/>
    <w:rsid w:val="00377CEA"/>
    <w:rsid w:val="00381D4D"/>
    <w:rsid w:val="00381DA7"/>
    <w:rsid w:val="0038270A"/>
    <w:rsid w:val="0038322B"/>
    <w:rsid w:val="00385D3A"/>
    <w:rsid w:val="003862D1"/>
    <w:rsid w:val="0038687B"/>
    <w:rsid w:val="0039258C"/>
    <w:rsid w:val="003925F3"/>
    <w:rsid w:val="00396174"/>
    <w:rsid w:val="00396590"/>
    <w:rsid w:val="003974C4"/>
    <w:rsid w:val="003976C3"/>
    <w:rsid w:val="003A1B35"/>
    <w:rsid w:val="003A1CAE"/>
    <w:rsid w:val="003A28AC"/>
    <w:rsid w:val="003A33D9"/>
    <w:rsid w:val="003A3725"/>
    <w:rsid w:val="003A6EB1"/>
    <w:rsid w:val="003B1295"/>
    <w:rsid w:val="003B376F"/>
    <w:rsid w:val="003B4C3D"/>
    <w:rsid w:val="003B4F7D"/>
    <w:rsid w:val="003B5331"/>
    <w:rsid w:val="003B5748"/>
    <w:rsid w:val="003B7C84"/>
    <w:rsid w:val="003C4397"/>
    <w:rsid w:val="003C488E"/>
    <w:rsid w:val="003C6126"/>
    <w:rsid w:val="003C6D7B"/>
    <w:rsid w:val="003D2ECE"/>
    <w:rsid w:val="003D58F9"/>
    <w:rsid w:val="003D6B01"/>
    <w:rsid w:val="003E076F"/>
    <w:rsid w:val="003E0C93"/>
    <w:rsid w:val="003E1A25"/>
    <w:rsid w:val="003E37D1"/>
    <w:rsid w:val="003E4F59"/>
    <w:rsid w:val="003F19F2"/>
    <w:rsid w:val="003F323B"/>
    <w:rsid w:val="003F412C"/>
    <w:rsid w:val="003F5BB1"/>
    <w:rsid w:val="003F6379"/>
    <w:rsid w:val="003F674E"/>
    <w:rsid w:val="003F7BC0"/>
    <w:rsid w:val="00401216"/>
    <w:rsid w:val="00402BA2"/>
    <w:rsid w:val="00402F8F"/>
    <w:rsid w:val="00405EA4"/>
    <w:rsid w:val="00405F06"/>
    <w:rsid w:val="004064AE"/>
    <w:rsid w:val="00410C26"/>
    <w:rsid w:val="00410E89"/>
    <w:rsid w:val="00411D8D"/>
    <w:rsid w:val="00413FE4"/>
    <w:rsid w:val="004152EF"/>
    <w:rsid w:val="004158EF"/>
    <w:rsid w:val="00415D8D"/>
    <w:rsid w:val="00421116"/>
    <w:rsid w:val="00423539"/>
    <w:rsid w:val="0042448A"/>
    <w:rsid w:val="00424BCB"/>
    <w:rsid w:val="00425A04"/>
    <w:rsid w:val="00431FCD"/>
    <w:rsid w:val="004324EB"/>
    <w:rsid w:val="004325DD"/>
    <w:rsid w:val="00435887"/>
    <w:rsid w:val="00435A7A"/>
    <w:rsid w:val="00435AE1"/>
    <w:rsid w:val="004363BD"/>
    <w:rsid w:val="00436453"/>
    <w:rsid w:val="00441673"/>
    <w:rsid w:val="004423AC"/>
    <w:rsid w:val="00444266"/>
    <w:rsid w:val="004449EE"/>
    <w:rsid w:val="00445CB8"/>
    <w:rsid w:val="00450A32"/>
    <w:rsid w:val="00455C92"/>
    <w:rsid w:val="00456480"/>
    <w:rsid w:val="00456744"/>
    <w:rsid w:val="0045785F"/>
    <w:rsid w:val="00461312"/>
    <w:rsid w:val="00461854"/>
    <w:rsid w:val="00462F8B"/>
    <w:rsid w:val="004644BB"/>
    <w:rsid w:val="00465757"/>
    <w:rsid w:val="00466445"/>
    <w:rsid w:val="00466831"/>
    <w:rsid w:val="0046708F"/>
    <w:rsid w:val="004679DC"/>
    <w:rsid w:val="00471B2A"/>
    <w:rsid w:val="00474A29"/>
    <w:rsid w:val="00474CF2"/>
    <w:rsid w:val="004763AE"/>
    <w:rsid w:val="00477F1A"/>
    <w:rsid w:val="004809A6"/>
    <w:rsid w:val="00481049"/>
    <w:rsid w:val="0048147D"/>
    <w:rsid w:val="00481757"/>
    <w:rsid w:val="00486D0B"/>
    <w:rsid w:val="0048712F"/>
    <w:rsid w:val="0048725E"/>
    <w:rsid w:val="00490799"/>
    <w:rsid w:val="00490A9C"/>
    <w:rsid w:val="00492A30"/>
    <w:rsid w:val="00492DF5"/>
    <w:rsid w:val="00494C0C"/>
    <w:rsid w:val="00494C51"/>
    <w:rsid w:val="00494C8A"/>
    <w:rsid w:val="004972A2"/>
    <w:rsid w:val="004A0ED8"/>
    <w:rsid w:val="004A1AD5"/>
    <w:rsid w:val="004A4C4F"/>
    <w:rsid w:val="004A55EB"/>
    <w:rsid w:val="004A68F5"/>
    <w:rsid w:val="004A79D3"/>
    <w:rsid w:val="004A7A99"/>
    <w:rsid w:val="004B0519"/>
    <w:rsid w:val="004B0F00"/>
    <w:rsid w:val="004B3048"/>
    <w:rsid w:val="004B4F49"/>
    <w:rsid w:val="004B739F"/>
    <w:rsid w:val="004C1650"/>
    <w:rsid w:val="004C1C91"/>
    <w:rsid w:val="004C2863"/>
    <w:rsid w:val="004D0BCC"/>
    <w:rsid w:val="004D10EE"/>
    <w:rsid w:val="004D2478"/>
    <w:rsid w:val="004D4CCD"/>
    <w:rsid w:val="004D56B9"/>
    <w:rsid w:val="004D59F1"/>
    <w:rsid w:val="004D7833"/>
    <w:rsid w:val="004E1C0A"/>
    <w:rsid w:val="004E437C"/>
    <w:rsid w:val="004E6059"/>
    <w:rsid w:val="004E69AF"/>
    <w:rsid w:val="004E7DB6"/>
    <w:rsid w:val="004F00C3"/>
    <w:rsid w:val="004F046F"/>
    <w:rsid w:val="004F04AC"/>
    <w:rsid w:val="004F16F3"/>
    <w:rsid w:val="004F2CDB"/>
    <w:rsid w:val="004F30CB"/>
    <w:rsid w:val="004F4025"/>
    <w:rsid w:val="00502052"/>
    <w:rsid w:val="00502E06"/>
    <w:rsid w:val="00504377"/>
    <w:rsid w:val="00505F66"/>
    <w:rsid w:val="005107EA"/>
    <w:rsid w:val="00511BD1"/>
    <w:rsid w:val="00512048"/>
    <w:rsid w:val="0051432D"/>
    <w:rsid w:val="005205FC"/>
    <w:rsid w:val="005219C7"/>
    <w:rsid w:val="00522883"/>
    <w:rsid w:val="0052353B"/>
    <w:rsid w:val="005239D8"/>
    <w:rsid w:val="00523DF5"/>
    <w:rsid w:val="00523EB1"/>
    <w:rsid w:val="00524B2F"/>
    <w:rsid w:val="00525F17"/>
    <w:rsid w:val="0052729C"/>
    <w:rsid w:val="00527E5D"/>
    <w:rsid w:val="00531F98"/>
    <w:rsid w:val="005327A6"/>
    <w:rsid w:val="00532FA7"/>
    <w:rsid w:val="00533F10"/>
    <w:rsid w:val="005344D5"/>
    <w:rsid w:val="00534893"/>
    <w:rsid w:val="00541291"/>
    <w:rsid w:val="005419DE"/>
    <w:rsid w:val="00542DCD"/>
    <w:rsid w:val="0054351A"/>
    <w:rsid w:val="00543BCC"/>
    <w:rsid w:val="00543E58"/>
    <w:rsid w:val="005450EE"/>
    <w:rsid w:val="00546241"/>
    <w:rsid w:val="00547896"/>
    <w:rsid w:val="00554370"/>
    <w:rsid w:val="0055789D"/>
    <w:rsid w:val="00562188"/>
    <w:rsid w:val="00562F96"/>
    <w:rsid w:val="0056450A"/>
    <w:rsid w:val="00564FEA"/>
    <w:rsid w:val="00565642"/>
    <w:rsid w:val="00566B33"/>
    <w:rsid w:val="0056776C"/>
    <w:rsid w:val="00571D7B"/>
    <w:rsid w:val="0057407A"/>
    <w:rsid w:val="00575B4C"/>
    <w:rsid w:val="005774CA"/>
    <w:rsid w:val="00577945"/>
    <w:rsid w:val="00582298"/>
    <w:rsid w:val="005824A9"/>
    <w:rsid w:val="00582560"/>
    <w:rsid w:val="005828F2"/>
    <w:rsid w:val="00583D7A"/>
    <w:rsid w:val="00586204"/>
    <w:rsid w:val="0058651C"/>
    <w:rsid w:val="00591220"/>
    <w:rsid w:val="005928FD"/>
    <w:rsid w:val="00592AC0"/>
    <w:rsid w:val="005936F2"/>
    <w:rsid w:val="00595EB6"/>
    <w:rsid w:val="00596278"/>
    <w:rsid w:val="00596BB3"/>
    <w:rsid w:val="005A0AC2"/>
    <w:rsid w:val="005A1A63"/>
    <w:rsid w:val="005A39CC"/>
    <w:rsid w:val="005A5DF8"/>
    <w:rsid w:val="005A6E6F"/>
    <w:rsid w:val="005B02A6"/>
    <w:rsid w:val="005B1464"/>
    <w:rsid w:val="005B2500"/>
    <w:rsid w:val="005B6C89"/>
    <w:rsid w:val="005C01AA"/>
    <w:rsid w:val="005C0BA9"/>
    <w:rsid w:val="005C14E4"/>
    <w:rsid w:val="005C2658"/>
    <w:rsid w:val="005C30DE"/>
    <w:rsid w:val="005C3A55"/>
    <w:rsid w:val="005C48FF"/>
    <w:rsid w:val="005C6F50"/>
    <w:rsid w:val="005D0664"/>
    <w:rsid w:val="005D0935"/>
    <w:rsid w:val="005D09A0"/>
    <w:rsid w:val="005D12E4"/>
    <w:rsid w:val="005D22B3"/>
    <w:rsid w:val="005D280C"/>
    <w:rsid w:val="005D2EDC"/>
    <w:rsid w:val="005D334C"/>
    <w:rsid w:val="005D33DA"/>
    <w:rsid w:val="005D5421"/>
    <w:rsid w:val="005D75FF"/>
    <w:rsid w:val="005E0265"/>
    <w:rsid w:val="005E11F7"/>
    <w:rsid w:val="005E2366"/>
    <w:rsid w:val="005E4AB4"/>
    <w:rsid w:val="005E5D86"/>
    <w:rsid w:val="005F0F4E"/>
    <w:rsid w:val="005F1390"/>
    <w:rsid w:val="005F252B"/>
    <w:rsid w:val="005F316F"/>
    <w:rsid w:val="005F40D5"/>
    <w:rsid w:val="005F4636"/>
    <w:rsid w:val="005F484B"/>
    <w:rsid w:val="005F55C8"/>
    <w:rsid w:val="005F61A5"/>
    <w:rsid w:val="005F693E"/>
    <w:rsid w:val="005F6CF7"/>
    <w:rsid w:val="0060060A"/>
    <w:rsid w:val="00601255"/>
    <w:rsid w:val="006017E6"/>
    <w:rsid w:val="00601A3E"/>
    <w:rsid w:val="00601E8B"/>
    <w:rsid w:val="006034F9"/>
    <w:rsid w:val="006037A6"/>
    <w:rsid w:val="00603E76"/>
    <w:rsid w:val="00603ED4"/>
    <w:rsid w:val="006064AA"/>
    <w:rsid w:val="00607D4F"/>
    <w:rsid w:val="00610049"/>
    <w:rsid w:val="00613B4C"/>
    <w:rsid w:val="00613DC2"/>
    <w:rsid w:val="00614656"/>
    <w:rsid w:val="00621383"/>
    <w:rsid w:val="00623464"/>
    <w:rsid w:val="00627E77"/>
    <w:rsid w:val="006303F0"/>
    <w:rsid w:val="0063040C"/>
    <w:rsid w:val="00630FB2"/>
    <w:rsid w:val="00632434"/>
    <w:rsid w:val="00632D0A"/>
    <w:rsid w:val="00633657"/>
    <w:rsid w:val="00633CBC"/>
    <w:rsid w:val="00634B95"/>
    <w:rsid w:val="00635F0B"/>
    <w:rsid w:val="00637AE9"/>
    <w:rsid w:val="00641A61"/>
    <w:rsid w:val="00641F96"/>
    <w:rsid w:val="006464D8"/>
    <w:rsid w:val="00652CAA"/>
    <w:rsid w:val="00654A3D"/>
    <w:rsid w:val="00654B16"/>
    <w:rsid w:val="0065586B"/>
    <w:rsid w:val="00657290"/>
    <w:rsid w:val="00660BAD"/>
    <w:rsid w:val="00661395"/>
    <w:rsid w:val="00663D0B"/>
    <w:rsid w:val="0066585F"/>
    <w:rsid w:val="006665B8"/>
    <w:rsid w:val="00667356"/>
    <w:rsid w:val="00667C02"/>
    <w:rsid w:val="00670F58"/>
    <w:rsid w:val="00672407"/>
    <w:rsid w:val="00674D13"/>
    <w:rsid w:val="00675743"/>
    <w:rsid w:val="006759E6"/>
    <w:rsid w:val="0068549F"/>
    <w:rsid w:val="006855AB"/>
    <w:rsid w:val="006867F1"/>
    <w:rsid w:val="00687CD6"/>
    <w:rsid w:val="0069007F"/>
    <w:rsid w:val="00690AD0"/>
    <w:rsid w:val="0069128D"/>
    <w:rsid w:val="00691573"/>
    <w:rsid w:val="006927AC"/>
    <w:rsid w:val="006946B0"/>
    <w:rsid w:val="006954E7"/>
    <w:rsid w:val="00697F22"/>
    <w:rsid w:val="006A0859"/>
    <w:rsid w:val="006A28BC"/>
    <w:rsid w:val="006A42CA"/>
    <w:rsid w:val="006A434C"/>
    <w:rsid w:val="006A669B"/>
    <w:rsid w:val="006A6EC9"/>
    <w:rsid w:val="006B1304"/>
    <w:rsid w:val="006B1D4B"/>
    <w:rsid w:val="006B258E"/>
    <w:rsid w:val="006B6D50"/>
    <w:rsid w:val="006B72E6"/>
    <w:rsid w:val="006B7E3B"/>
    <w:rsid w:val="006C11D1"/>
    <w:rsid w:val="006C19BD"/>
    <w:rsid w:val="006C2A19"/>
    <w:rsid w:val="006C37DC"/>
    <w:rsid w:val="006C41F7"/>
    <w:rsid w:val="006C59D6"/>
    <w:rsid w:val="006C7B3E"/>
    <w:rsid w:val="006D0034"/>
    <w:rsid w:val="006D08D2"/>
    <w:rsid w:val="006D106E"/>
    <w:rsid w:val="006D11AC"/>
    <w:rsid w:val="006D32FB"/>
    <w:rsid w:val="006D50BC"/>
    <w:rsid w:val="006D619B"/>
    <w:rsid w:val="006E1B8E"/>
    <w:rsid w:val="006E2BEF"/>
    <w:rsid w:val="006E48B7"/>
    <w:rsid w:val="006E4DEC"/>
    <w:rsid w:val="006E5714"/>
    <w:rsid w:val="006E69E0"/>
    <w:rsid w:val="006E7A46"/>
    <w:rsid w:val="006E7FCC"/>
    <w:rsid w:val="006F1B22"/>
    <w:rsid w:val="006F4C30"/>
    <w:rsid w:val="006F4D56"/>
    <w:rsid w:val="006F5D49"/>
    <w:rsid w:val="006F7A02"/>
    <w:rsid w:val="00700345"/>
    <w:rsid w:val="0070164F"/>
    <w:rsid w:val="00704703"/>
    <w:rsid w:val="00705977"/>
    <w:rsid w:val="00706CAE"/>
    <w:rsid w:val="00707195"/>
    <w:rsid w:val="00707A62"/>
    <w:rsid w:val="0071186B"/>
    <w:rsid w:val="007119E7"/>
    <w:rsid w:val="007124F7"/>
    <w:rsid w:val="007135B7"/>
    <w:rsid w:val="007146F0"/>
    <w:rsid w:val="007155BF"/>
    <w:rsid w:val="00715A84"/>
    <w:rsid w:val="00717C4C"/>
    <w:rsid w:val="00720D3E"/>
    <w:rsid w:val="007212E4"/>
    <w:rsid w:val="00721CB3"/>
    <w:rsid w:val="00723342"/>
    <w:rsid w:val="0072356C"/>
    <w:rsid w:val="0072398B"/>
    <w:rsid w:val="0072496A"/>
    <w:rsid w:val="00725FE0"/>
    <w:rsid w:val="0072638B"/>
    <w:rsid w:val="00727AAF"/>
    <w:rsid w:val="00734198"/>
    <w:rsid w:val="00734C67"/>
    <w:rsid w:val="007355DC"/>
    <w:rsid w:val="007356C7"/>
    <w:rsid w:val="007370D1"/>
    <w:rsid w:val="00737129"/>
    <w:rsid w:val="007401B8"/>
    <w:rsid w:val="007410B8"/>
    <w:rsid w:val="007418F2"/>
    <w:rsid w:val="00741BD9"/>
    <w:rsid w:val="007437B3"/>
    <w:rsid w:val="00743880"/>
    <w:rsid w:val="00743AE2"/>
    <w:rsid w:val="00747603"/>
    <w:rsid w:val="00754238"/>
    <w:rsid w:val="00754896"/>
    <w:rsid w:val="007558C8"/>
    <w:rsid w:val="00756907"/>
    <w:rsid w:val="00757053"/>
    <w:rsid w:val="00757614"/>
    <w:rsid w:val="00757A7B"/>
    <w:rsid w:val="00757F6B"/>
    <w:rsid w:val="00761805"/>
    <w:rsid w:val="00761F6C"/>
    <w:rsid w:val="007626A8"/>
    <w:rsid w:val="00764A7C"/>
    <w:rsid w:val="00765455"/>
    <w:rsid w:val="007655A0"/>
    <w:rsid w:val="00767D96"/>
    <w:rsid w:val="00770DF5"/>
    <w:rsid w:val="00770E2B"/>
    <w:rsid w:val="007722BD"/>
    <w:rsid w:val="00773043"/>
    <w:rsid w:val="007751E6"/>
    <w:rsid w:val="00776FDD"/>
    <w:rsid w:val="007805F8"/>
    <w:rsid w:val="00782732"/>
    <w:rsid w:val="007844EC"/>
    <w:rsid w:val="00784C81"/>
    <w:rsid w:val="007851EC"/>
    <w:rsid w:val="00790CBE"/>
    <w:rsid w:val="00790DD3"/>
    <w:rsid w:val="007915FE"/>
    <w:rsid w:val="0079482E"/>
    <w:rsid w:val="00794AB8"/>
    <w:rsid w:val="007953BB"/>
    <w:rsid w:val="00796464"/>
    <w:rsid w:val="00797139"/>
    <w:rsid w:val="007A145E"/>
    <w:rsid w:val="007A1BB9"/>
    <w:rsid w:val="007A3E54"/>
    <w:rsid w:val="007A4624"/>
    <w:rsid w:val="007A5979"/>
    <w:rsid w:val="007B002D"/>
    <w:rsid w:val="007B0D0D"/>
    <w:rsid w:val="007B1BBE"/>
    <w:rsid w:val="007B47B6"/>
    <w:rsid w:val="007B47D0"/>
    <w:rsid w:val="007B490D"/>
    <w:rsid w:val="007B5DF9"/>
    <w:rsid w:val="007B66E7"/>
    <w:rsid w:val="007C2CBC"/>
    <w:rsid w:val="007C4471"/>
    <w:rsid w:val="007C4810"/>
    <w:rsid w:val="007C71A3"/>
    <w:rsid w:val="007C7F6B"/>
    <w:rsid w:val="007D0FB4"/>
    <w:rsid w:val="007D14A5"/>
    <w:rsid w:val="007D1820"/>
    <w:rsid w:val="007D1E4A"/>
    <w:rsid w:val="007D3C8E"/>
    <w:rsid w:val="007D5B34"/>
    <w:rsid w:val="007E0FFE"/>
    <w:rsid w:val="007E6F43"/>
    <w:rsid w:val="007F09D9"/>
    <w:rsid w:val="007F2672"/>
    <w:rsid w:val="007F60E5"/>
    <w:rsid w:val="007F623A"/>
    <w:rsid w:val="007F6241"/>
    <w:rsid w:val="007F7B48"/>
    <w:rsid w:val="00801518"/>
    <w:rsid w:val="008026EA"/>
    <w:rsid w:val="00803053"/>
    <w:rsid w:val="00803B97"/>
    <w:rsid w:val="00805594"/>
    <w:rsid w:val="0081228C"/>
    <w:rsid w:val="00812444"/>
    <w:rsid w:val="00813EC6"/>
    <w:rsid w:val="0081452A"/>
    <w:rsid w:val="00814DDE"/>
    <w:rsid w:val="00815601"/>
    <w:rsid w:val="00815952"/>
    <w:rsid w:val="008206C4"/>
    <w:rsid w:val="00822B59"/>
    <w:rsid w:val="00823045"/>
    <w:rsid w:val="00823FC8"/>
    <w:rsid w:val="008245DD"/>
    <w:rsid w:val="00825474"/>
    <w:rsid w:val="00825687"/>
    <w:rsid w:val="008258AE"/>
    <w:rsid w:val="00827292"/>
    <w:rsid w:val="0083167F"/>
    <w:rsid w:val="00834DD3"/>
    <w:rsid w:val="008355A0"/>
    <w:rsid w:val="00835725"/>
    <w:rsid w:val="0083612B"/>
    <w:rsid w:val="00836E4D"/>
    <w:rsid w:val="0084094D"/>
    <w:rsid w:val="00846449"/>
    <w:rsid w:val="0084696E"/>
    <w:rsid w:val="00847332"/>
    <w:rsid w:val="00851E94"/>
    <w:rsid w:val="008531B3"/>
    <w:rsid w:val="00854869"/>
    <w:rsid w:val="00854FDE"/>
    <w:rsid w:val="00855312"/>
    <w:rsid w:val="00855697"/>
    <w:rsid w:val="00857207"/>
    <w:rsid w:val="00863B3E"/>
    <w:rsid w:val="008700FE"/>
    <w:rsid w:val="00871C63"/>
    <w:rsid w:val="00871CBC"/>
    <w:rsid w:val="008720CC"/>
    <w:rsid w:val="00872B4D"/>
    <w:rsid w:val="00873EBB"/>
    <w:rsid w:val="00877B51"/>
    <w:rsid w:val="00880A69"/>
    <w:rsid w:val="0088119C"/>
    <w:rsid w:val="00881EA1"/>
    <w:rsid w:val="00883019"/>
    <w:rsid w:val="00883E9A"/>
    <w:rsid w:val="00884803"/>
    <w:rsid w:val="00884A18"/>
    <w:rsid w:val="008870D6"/>
    <w:rsid w:val="00887924"/>
    <w:rsid w:val="00887DE4"/>
    <w:rsid w:val="00891502"/>
    <w:rsid w:val="008936E2"/>
    <w:rsid w:val="00893846"/>
    <w:rsid w:val="008957BA"/>
    <w:rsid w:val="00896568"/>
    <w:rsid w:val="008A0EEB"/>
    <w:rsid w:val="008A16F4"/>
    <w:rsid w:val="008A324C"/>
    <w:rsid w:val="008A360F"/>
    <w:rsid w:val="008A516B"/>
    <w:rsid w:val="008A5F1C"/>
    <w:rsid w:val="008A6645"/>
    <w:rsid w:val="008A6936"/>
    <w:rsid w:val="008A7B58"/>
    <w:rsid w:val="008B111D"/>
    <w:rsid w:val="008B17EF"/>
    <w:rsid w:val="008B2E54"/>
    <w:rsid w:val="008B33D8"/>
    <w:rsid w:val="008B41E4"/>
    <w:rsid w:val="008B48FA"/>
    <w:rsid w:val="008B7BB8"/>
    <w:rsid w:val="008C2E15"/>
    <w:rsid w:val="008C636D"/>
    <w:rsid w:val="008D0A60"/>
    <w:rsid w:val="008D2AF6"/>
    <w:rsid w:val="008D3A57"/>
    <w:rsid w:val="008D3B40"/>
    <w:rsid w:val="008D4340"/>
    <w:rsid w:val="008D463D"/>
    <w:rsid w:val="008D4B0A"/>
    <w:rsid w:val="008D4B34"/>
    <w:rsid w:val="008D6D38"/>
    <w:rsid w:val="008D7E75"/>
    <w:rsid w:val="008E01F3"/>
    <w:rsid w:val="008E0EEE"/>
    <w:rsid w:val="008E198F"/>
    <w:rsid w:val="008E3021"/>
    <w:rsid w:val="008E3F75"/>
    <w:rsid w:val="008E6C79"/>
    <w:rsid w:val="008E75D5"/>
    <w:rsid w:val="008F0142"/>
    <w:rsid w:val="008F12F8"/>
    <w:rsid w:val="008F31F0"/>
    <w:rsid w:val="008F3C77"/>
    <w:rsid w:val="008F62CD"/>
    <w:rsid w:val="008F6573"/>
    <w:rsid w:val="008F7420"/>
    <w:rsid w:val="008F79A2"/>
    <w:rsid w:val="008F7B23"/>
    <w:rsid w:val="00900979"/>
    <w:rsid w:val="00900AF5"/>
    <w:rsid w:val="00900CC6"/>
    <w:rsid w:val="00901AA3"/>
    <w:rsid w:val="0090267A"/>
    <w:rsid w:val="00902CAB"/>
    <w:rsid w:val="00903572"/>
    <w:rsid w:val="009039C5"/>
    <w:rsid w:val="00903ACE"/>
    <w:rsid w:val="00904050"/>
    <w:rsid w:val="00905372"/>
    <w:rsid w:val="00905A32"/>
    <w:rsid w:val="00905C7A"/>
    <w:rsid w:val="00906159"/>
    <w:rsid w:val="00906F44"/>
    <w:rsid w:val="00907A5F"/>
    <w:rsid w:val="00911BEC"/>
    <w:rsid w:val="00911DDE"/>
    <w:rsid w:val="0091257F"/>
    <w:rsid w:val="00913B0A"/>
    <w:rsid w:val="00915177"/>
    <w:rsid w:val="0091532D"/>
    <w:rsid w:val="00916594"/>
    <w:rsid w:val="009168EB"/>
    <w:rsid w:val="00916F72"/>
    <w:rsid w:val="009178C5"/>
    <w:rsid w:val="00922176"/>
    <w:rsid w:val="00924C60"/>
    <w:rsid w:val="00925921"/>
    <w:rsid w:val="009259B7"/>
    <w:rsid w:val="009271F3"/>
    <w:rsid w:val="009305E7"/>
    <w:rsid w:val="009314D8"/>
    <w:rsid w:val="00934A8F"/>
    <w:rsid w:val="009366A0"/>
    <w:rsid w:val="00936770"/>
    <w:rsid w:val="00936D7D"/>
    <w:rsid w:val="00936EA1"/>
    <w:rsid w:val="0093760D"/>
    <w:rsid w:val="009408D3"/>
    <w:rsid w:val="009424DF"/>
    <w:rsid w:val="009425FD"/>
    <w:rsid w:val="00942ED5"/>
    <w:rsid w:val="00944459"/>
    <w:rsid w:val="00944A33"/>
    <w:rsid w:val="0094604D"/>
    <w:rsid w:val="009469A7"/>
    <w:rsid w:val="00953821"/>
    <w:rsid w:val="00954F31"/>
    <w:rsid w:val="009552F6"/>
    <w:rsid w:val="00955A84"/>
    <w:rsid w:val="00955E82"/>
    <w:rsid w:val="00956DC0"/>
    <w:rsid w:val="0096118A"/>
    <w:rsid w:val="00963284"/>
    <w:rsid w:val="00963427"/>
    <w:rsid w:val="00963E3F"/>
    <w:rsid w:val="009646CE"/>
    <w:rsid w:val="00964C6D"/>
    <w:rsid w:val="00966ED2"/>
    <w:rsid w:val="009675A1"/>
    <w:rsid w:val="00967C05"/>
    <w:rsid w:val="00967EB0"/>
    <w:rsid w:val="00970360"/>
    <w:rsid w:val="009712BC"/>
    <w:rsid w:val="009714CF"/>
    <w:rsid w:val="009724DF"/>
    <w:rsid w:val="00973280"/>
    <w:rsid w:val="00974E77"/>
    <w:rsid w:val="00975509"/>
    <w:rsid w:val="00975A2A"/>
    <w:rsid w:val="00976B54"/>
    <w:rsid w:val="00980E63"/>
    <w:rsid w:val="00985797"/>
    <w:rsid w:val="0098674E"/>
    <w:rsid w:val="009868F3"/>
    <w:rsid w:val="00986E1F"/>
    <w:rsid w:val="0099028A"/>
    <w:rsid w:val="00993D0F"/>
    <w:rsid w:val="00994729"/>
    <w:rsid w:val="00995D2C"/>
    <w:rsid w:val="00996112"/>
    <w:rsid w:val="00997448"/>
    <w:rsid w:val="009A0670"/>
    <w:rsid w:val="009A117D"/>
    <w:rsid w:val="009A135F"/>
    <w:rsid w:val="009A1886"/>
    <w:rsid w:val="009A1D26"/>
    <w:rsid w:val="009A238C"/>
    <w:rsid w:val="009A346F"/>
    <w:rsid w:val="009A4CFD"/>
    <w:rsid w:val="009A532E"/>
    <w:rsid w:val="009A550E"/>
    <w:rsid w:val="009A57ED"/>
    <w:rsid w:val="009A590F"/>
    <w:rsid w:val="009A7052"/>
    <w:rsid w:val="009A7492"/>
    <w:rsid w:val="009A7E75"/>
    <w:rsid w:val="009B0E97"/>
    <w:rsid w:val="009B4261"/>
    <w:rsid w:val="009B4482"/>
    <w:rsid w:val="009B46EA"/>
    <w:rsid w:val="009B60FA"/>
    <w:rsid w:val="009C20C0"/>
    <w:rsid w:val="009C30A8"/>
    <w:rsid w:val="009C34B1"/>
    <w:rsid w:val="009C5F29"/>
    <w:rsid w:val="009C677B"/>
    <w:rsid w:val="009D0ADD"/>
    <w:rsid w:val="009D0CB0"/>
    <w:rsid w:val="009D2B9A"/>
    <w:rsid w:val="009D3792"/>
    <w:rsid w:val="009D4296"/>
    <w:rsid w:val="009D512C"/>
    <w:rsid w:val="009D6789"/>
    <w:rsid w:val="009D7A55"/>
    <w:rsid w:val="009E00BB"/>
    <w:rsid w:val="009E0259"/>
    <w:rsid w:val="009E3B23"/>
    <w:rsid w:val="009E46E6"/>
    <w:rsid w:val="009E7735"/>
    <w:rsid w:val="009F2599"/>
    <w:rsid w:val="009F2B7A"/>
    <w:rsid w:val="009F482E"/>
    <w:rsid w:val="009F5FA5"/>
    <w:rsid w:val="009F77A4"/>
    <w:rsid w:val="009F7F03"/>
    <w:rsid w:val="00A00806"/>
    <w:rsid w:val="00A00D8D"/>
    <w:rsid w:val="00A026D0"/>
    <w:rsid w:val="00A02A6F"/>
    <w:rsid w:val="00A04163"/>
    <w:rsid w:val="00A04D3D"/>
    <w:rsid w:val="00A05FA6"/>
    <w:rsid w:val="00A0667E"/>
    <w:rsid w:val="00A06E48"/>
    <w:rsid w:val="00A10AAF"/>
    <w:rsid w:val="00A11C59"/>
    <w:rsid w:val="00A14EBE"/>
    <w:rsid w:val="00A15C0B"/>
    <w:rsid w:val="00A20060"/>
    <w:rsid w:val="00A2310F"/>
    <w:rsid w:val="00A249AC"/>
    <w:rsid w:val="00A24D32"/>
    <w:rsid w:val="00A25E61"/>
    <w:rsid w:val="00A27C73"/>
    <w:rsid w:val="00A315C4"/>
    <w:rsid w:val="00A31708"/>
    <w:rsid w:val="00A31D88"/>
    <w:rsid w:val="00A340C6"/>
    <w:rsid w:val="00A34FC0"/>
    <w:rsid w:val="00A360B5"/>
    <w:rsid w:val="00A37A12"/>
    <w:rsid w:val="00A37C15"/>
    <w:rsid w:val="00A418A7"/>
    <w:rsid w:val="00A41F37"/>
    <w:rsid w:val="00A43093"/>
    <w:rsid w:val="00A43226"/>
    <w:rsid w:val="00A4387F"/>
    <w:rsid w:val="00A4398F"/>
    <w:rsid w:val="00A44512"/>
    <w:rsid w:val="00A463A1"/>
    <w:rsid w:val="00A46A8F"/>
    <w:rsid w:val="00A476D8"/>
    <w:rsid w:val="00A4791F"/>
    <w:rsid w:val="00A47AB6"/>
    <w:rsid w:val="00A5060D"/>
    <w:rsid w:val="00A50925"/>
    <w:rsid w:val="00A52C85"/>
    <w:rsid w:val="00A54C67"/>
    <w:rsid w:val="00A55EFA"/>
    <w:rsid w:val="00A56088"/>
    <w:rsid w:val="00A61DDF"/>
    <w:rsid w:val="00A637D1"/>
    <w:rsid w:val="00A65E47"/>
    <w:rsid w:val="00A6636E"/>
    <w:rsid w:val="00A67E34"/>
    <w:rsid w:val="00A703F9"/>
    <w:rsid w:val="00A70A93"/>
    <w:rsid w:val="00A7275A"/>
    <w:rsid w:val="00A742D2"/>
    <w:rsid w:val="00A742DB"/>
    <w:rsid w:val="00A750EA"/>
    <w:rsid w:val="00A77F98"/>
    <w:rsid w:val="00A80C73"/>
    <w:rsid w:val="00A81B74"/>
    <w:rsid w:val="00A85290"/>
    <w:rsid w:val="00A85646"/>
    <w:rsid w:val="00A85F1B"/>
    <w:rsid w:val="00A86FAB"/>
    <w:rsid w:val="00A87CC8"/>
    <w:rsid w:val="00A90257"/>
    <w:rsid w:val="00A907BA"/>
    <w:rsid w:val="00A90893"/>
    <w:rsid w:val="00A912F4"/>
    <w:rsid w:val="00A91AD6"/>
    <w:rsid w:val="00A930FC"/>
    <w:rsid w:val="00A93711"/>
    <w:rsid w:val="00A937DB"/>
    <w:rsid w:val="00A94455"/>
    <w:rsid w:val="00A96260"/>
    <w:rsid w:val="00A96DB2"/>
    <w:rsid w:val="00AA142F"/>
    <w:rsid w:val="00AA2765"/>
    <w:rsid w:val="00AA3506"/>
    <w:rsid w:val="00AA4B34"/>
    <w:rsid w:val="00AA61AF"/>
    <w:rsid w:val="00AA61F2"/>
    <w:rsid w:val="00AA781E"/>
    <w:rsid w:val="00AB2816"/>
    <w:rsid w:val="00AB31F9"/>
    <w:rsid w:val="00AB428D"/>
    <w:rsid w:val="00AB4645"/>
    <w:rsid w:val="00AB5907"/>
    <w:rsid w:val="00AB7935"/>
    <w:rsid w:val="00AC18B4"/>
    <w:rsid w:val="00AC2674"/>
    <w:rsid w:val="00AC5450"/>
    <w:rsid w:val="00AC6EE7"/>
    <w:rsid w:val="00AC7808"/>
    <w:rsid w:val="00AC7EEC"/>
    <w:rsid w:val="00AD0767"/>
    <w:rsid w:val="00AD1E81"/>
    <w:rsid w:val="00AD2E47"/>
    <w:rsid w:val="00AD2FDA"/>
    <w:rsid w:val="00AD46EF"/>
    <w:rsid w:val="00AD54F8"/>
    <w:rsid w:val="00AD5825"/>
    <w:rsid w:val="00AE36CD"/>
    <w:rsid w:val="00AE397F"/>
    <w:rsid w:val="00AE3DB0"/>
    <w:rsid w:val="00AE7238"/>
    <w:rsid w:val="00AE772D"/>
    <w:rsid w:val="00AE78CE"/>
    <w:rsid w:val="00AF0209"/>
    <w:rsid w:val="00AF265E"/>
    <w:rsid w:val="00AF2EA4"/>
    <w:rsid w:val="00AF5A0C"/>
    <w:rsid w:val="00AF7170"/>
    <w:rsid w:val="00B02C86"/>
    <w:rsid w:val="00B05E1B"/>
    <w:rsid w:val="00B113C9"/>
    <w:rsid w:val="00B11448"/>
    <w:rsid w:val="00B117ED"/>
    <w:rsid w:val="00B126F2"/>
    <w:rsid w:val="00B12C81"/>
    <w:rsid w:val="00B23B3D"/>
    <w:rsid w:val="00B23CA4"/>
    <w:rsid w:val="00B24CAF"/>
    <w:rsid w:val="00B24E8E"/>
    <w:rsid w:val="00B27C43"/>
    <w:rsid w:val="00B3001F"/>
    <w:rsid w:val="00B32F80"/>
    <w:rsid w:val="00B33EA4"/>
    <w:rsid w:val="00B33FBD"/>
    <w:rsid w:val="00B4150F"/>
    <w:rsid w:val="00B41C67"/>
    <w:rsid w:val="00B44B71"/>
    <w:rsid w:val="00B63467"/>
    <w:rsid w:val="00B63CD8"/>
    <w:rsid w:val="00B63F88"/>
    <w:rsid w:val="00B64D84"/>
    <w:rsid w:val="00B65073"/>
    <w:rsid w:val="00B6782B"/>
    <w:rsid w:val="00B70B2B"/>
    <w:rsid w:val="00B72595"/>
    <w:rsid w:val="00B72805"/>
    <w:rsid w:val="00B730DC"/>
    <w:rsid w:val="00B731FA"/>
    <w:rsid w:val="00B7508A"/>
    <w:rsid w:val="00B76953"/>
    <w:rsid w:val="00B800A9"/>
    <w:rsid w:val="00B8083B"/>
    <w:rsid w:val="00B81125"/>
    <w:rsid w:val="00B811DB"/>
    <w:rsid w:val="00B85A23"/>
    <w:rsid w:val="00B86ED7"/>
    <w:rsid w:val="00B86F48"/>
    <w:rsid w:val="00B92274"/>
    <w:rsid w:val="00B928FE"/>
    <w:rsid w:val="00B94038"/>
    <w:rsid w:val="00B970F8"/>
    <w:rsid w:val="00B97774"/>
    <w:rsid w:val="00BA0059"/>
    <w:rsid w:val="00BA12EF"/>
    <w:rsid w:val="00BA43E5"/>
    <w:rsid w:val="00BA54FC"/>
    <w:rsid w:val="00BB0862"/>
    <w:rsid w:val="00BB350B"/>
    <w:rsid w:val="00BB3B78"/>
    <w:rsid w:val="00BB44E4"/>
    <w:rsid w:val="00BB4678"/>
    <w:rsid w:val="00BB4EFC"/>
    <w:rsid w:val="00BB4F55"/>
    <w:rsid w:val="00BB53B6"/>
    <w:rsid w:val="00BB6B21"/>
    <w:rsid w:val="00BC0734"/>
    <w:rsid w:val="00BC0CA7"/>
    <w:rsid w:val="00BC1E65"/>
    <w:rsid w:val="00BC3599"/>
    <w:rsid w:val="00BC5030"/>
    <w:rsid w:val="00BD0D77"/>
    <w:rsid w:val="00BD0E8C"/>
    <w:rsid w:val="00BD368E"/>
    <w:rsid w:val="00BD4338"/>
    <w:rsid w:val="00BD6211"/>
    <w:rsid w:val="00BD6AB5"/>
    <w:rsid w:val="00BD7BC7"/>
    <w:rsid w:val="00BE01B8"/>
    <w:rsid w:val="00BE0620"/>
    <w:rsid w:val="00BE1EEB"/>
    <w:rsid w:val="00BE26E3"/>
    <w:rsid w:val="00BE45DA"/>
    <w:rsid w:val="00BE52DE"/>
    <w:rsid w:val="00BE675B"/>
    <w:rsid w:val="00BF095D"/>
    <w:rsid w:val="00BF189D"/>
    <w:rsid w:val="00BF456B"/>
    <w:rsid w:val="00BF4A6F"/>
    <w:rsid w:val="00C00125"/>
    <w:rsid w:val="00C00CA2"/>
    <w:rsid w:val="00C01885"/>
    <w:rsid w:val="00C02039"/>
    <w:rsid w:val="00C026A2"/>
    <w:rsid w:val="00C10AF5"/>
    <w:rsid w:val="00C12709"/>
    <w:rsid w:val="00C1287B"/>
    <w:rsid w:val="00C12D1B"/>
    <w:rsid w:val="00C13EF9"/>
    <w:rsid w:val="00C16ADE"/>
    <w:rsid w:val="00C17240"/>
    <w:rsid w:val="00C17904"/>
    <w:rsid w:val="00C2089D"/>
    <w:rsid w:val="00C20AF2"/>
    <w:rsid w:val="00C2361D"/>
    <w:rsid w:val="00C2562C"/>
    <w:rsid w:val="00C2611F"/>
    <w:rsid w:val="00C3065B"/>
    <w:rsid w:val="00C30E52"/>
    <w:rsid w:val="00C315E6"/>
    <w:rsid w:val="00C32AB0"/>
    <w:rsid w:val="00C3517B"/>
    <w:rsid w:val="00C3562F"/>
    <w:rsid w:val="00C367FB"/>
    <w:rsid w:val="00C370D7"/>
    <w:rsid w:val="00C401C2"/>
    <w:rsid w:val="00C44531"/>
    <w:rsid w:val="00C46F8A"/>
    <w:rsid w:val="00C514E6"/>
    <w:rsid w:val="00C51559"/>
    <w:rsid w:val="00C51D18"/>
    <w:rsid w:val="00C5407E"/>
    <w:rsid w:val="00C5435B"/>
    <w:rsid w:val="00C55A85"/>
    <w:rsid w:val="00C574DE"/>
    <w:rsid w:val="00C5768E"/>
    <w:rsid w:val="00C608A1"/>
    <w:rsid w:val="00C61105"/>
    <w:rsid w:val="00C6139D"/>
    <w:rsid w:val="00C63331"/>
    <w:rsid w:val="00C6521D"/>
    <w:rsid w:val="00C65627"/>
    <w:rsid w:val="00C65D85"/>
    <w:rsid w:val="00C71313"/>
    <w:rsid w:val="00C71DE8"/>
    <w:rsid w:val="00C72BAA"/>
    <w:rsid w:val="00C73CF2"/>
    <w:rsid w:val="00C73DB0"/>
    <w:rsid w:val="00C74665"/>
    <w:rsid w:val="00C74B62"/>
    <w:rsid w:val="00C74C44"/>
    <w:rsid w:val="00C75088"/>
    <w:rsid w:val="00C75CB2"/>
    <w:rsid w:val="00C77FBB"/>
    <w:rsid w:val="00C80390"/>
    <w:rsid w:val="00C82CF8"/>
    <w:rsid w:val="00C8313B"/>
    <w:rsid w:val="00C8357A"/>
    <w:rsid w:val="00C83F15"/>
    <w:rsid w:val="00C86081"/>
    <w:rsid w:val="00C86914"/>
    <w:rsid w:val="00C86FEE"/>
    <w:rsid w:val="00C8717D"/>
    <w:rsid w:val="00C90BF6"/>
    <w:rsid w:val="00C92386"/>
    <w:rsid w:val="00C92BA0"/>
    <w:rsid w:val="00C93556"/>
    <w:rsid w:val="00C936C9"/>
    <w:rsid w:val="00C968B4"/>
    <w:rsid w:val="00C97E33"/>
    <w:rsid w:val="00CA134C"/>
    <w:rsid w:val="00CA2754"/>
    <w:rsid w:val="00CA6DD7"/>
    <w:rsid w:val="00CA7FF1"/>
    <w:rsid w:val="00CB0606"/>
    <w:rsid w:val="00CB239B"/>
    <w:rsid w:val="00CB4FEF"/>
    <w:rsid w:val="00CB5D52"/>
    <w:rsid w:val="00CB66D8"/>
    <w:rsid w:val="00CB7843"/>
    <w:rsid w:val="00CB787D"/>
    <w:rsid w:val="00CB7FAD"/>
    <w:rsid w:val="00CC0383"/>
    <w:rsid w:val="00CC096E"/>
    <w:rsid w:val="00CC14E7"/>
    <w:rsid w:val="00CC2769"/>
    <w:rsid w:val="00CC31F2"/>
    <w:rsid w:val="00CC58BC"/>
    <w:rsid w:val="00CC5A05"/>
    <w:rsid w:val="00CC77B9"/>
    <w:rsid w:val="00CC7B06"/>
    <w:rsid w:val="00CD0E6E"/>
    <w:rsid w:val="00CD13BE"/>
    <w:rsid w:val="00CD1D35"/>
    <w:rsid w:val="00CD25AE"/>
    <w:rsid w:val="00CD2D12"/>
    <w:rsid w:val="00CD4868"/>
    <w:rsid w:val="00CD4AB5"/>
    <w:rsid w:val="00CD7A10"/>
    <w:rsid w:val="00CE10C2"/>
    <w:rsid w:val="00CE12F8"/>
    <w:rsid w:val="00CE1476"/>
    <w:rsid w:val="00CE22F9"/>
    <w:rsid w:val="00CE29E4"/>
    <w:rsid w:val="00CE616E"/>
    <w:rsid w:val="00CE64A3"/>
    <w:rsid w:val="00CE697A"/>
    <w:rsid w:val="00CF3422"/>
    <w:rsid w:val="00CF3B97"/>
    <w:rsid w:val="00CF5929"/>
    <w:rsid w:val="00CF75C4"/>
    <w:rsid w:val="00CF7981"/>
    <w:rsid w:val="00CF7C4A"/>
    <w:rsid w:val="00D00551"/>
    <w:rsid w:val="00D0422D"/>
    <w:rsid w:val="00D04260"/>
    <w:rsid w:val="00D06990"/>
    <w:rsid w:val="00D15BAE"/>
    <w:rsid w:val="00D1683E"/>
    <w:rsid w:val="00D17A2F"/>
    <w:rsid w:val="00D2078D"/>
    <w:rsid w:val="00D20E13"/>
    <w:rsid w:val="00D2216D"/>
    <w:rsid w:val="00D2767E"/>
    <w:rsid w:val="00D30138"/>
    <w:rsid w:val="00D302BF"/>
    <w:rsid w:val="00D3250D"/>
    <w:rsid w:val="00D32D28"/>
    <w:rsid w:val="00D32DB9"/>
    <w:rsid w:val="00D33099"/>
    <w:rsid w:val="00D34A61"/>
    <w:rsid w:val="00D35B2F"/>
    <w:rsid w:val="00D36C3E"/>
    <w:rsid w:val="00D41412"/>
    <w:rsid w:val="00D42ED2"/>
    <w:rsid w:val="00D43B2F"/>
    <w:rsid w:val="00D45009"/>
    <w:rsid w:val="00D45E2A"/>
    <w:rsid w:val="00D50EAB"/>
    <w:rsid w:val="00D52084"/>
    <w:rsid w:val="00D55173"/>
    <w:rsid w:val="00D563C9"/>
    <w:rsid w:val="00D5646D"/>
    <w:rsid w:val="00D5760A"/>
    <w:rsid w:val="00D60109"/>
    <w:rsid w:val="00D607B5"/>
    <w:rsid w:val="00D61B9D"/>
    <w:rsid w:val="00D625A9"/>
    <w:rsid w:val="00D62D93"/>
    <w:rsid w:val="00D64BE0"/>
    <w:rsid w:val="00D6695C"/>
    <w:rsid w:val="00D66CCF"/>
    <w:rsid w:val="00D673F4"/>
    <w:rsid w:val="00D67436"/>
    <w:rsid w:val="00D67D56"/>
    <w:rsid w:val="00D70592"/>
    <w:rsid w:val="00D71874"/>
    <w:rsid w:val="00D720A9"/>
    <w:rsid w:val="00D72E56"/>
    <w:rsid w:val="00D754AA"/>
    <w:rsid w:val="00D76A74"/>
    <w:rsid w:val="00D81BF3"/>
    <w:rsid w:val="00D836B2"/>
    <w:rsid w:val="00D83D6F"/>
    <w:rsid w:val="00D85638"/>
    <w:rsid w:val="00D87035"/>
    <w:rsid w:val="00D90635"/>
    <w:rsid w:val="00D91035"/>
    <w:rsid w:val="00D91AC1"/>
    <w:rsid w:val="00D91B79"/>
    <w:rsid w:val="00D92D36"/>
    <w:rsid w:val="00D93BDD"/>
    <w:rsid w:val="00D94FDF"/>
    <w:rsid w:val="00D9622F"/>
    <w:rsid w:val="00DA0BC8"/>
    <w:rsid w:val="00DA0C04"/>
    <w:rsid w:val="00DA0CE9"/>
    <w:rsid w:val="00DA23B1"/>
    <w:rsid w:val="00DA246E"/>
    <w:rsid w:val="00DA4905"/>
    <w:rsid w:val="00DA69DC"/>
    <w:rsid w:val="00DA6B6D"/>
    <w:rsid w:val="00DA7158"/>
    <w:rsid w:val="00DA76DC"/>
    <w:rsid w:val="00DA78A3"/>
    <w:rsid w:val="00DA7ED5"/>
    <w:rsid w:val="00DB19D5"/>
    <w:rsid w:val="00DB319E"/>
    <w:rsid w:val="00DB4814"/>
    <w:rsid w:val="00DB59F5"/>
    <w:rsid w:val="00DB7E58"/>
    <w:rsid w:val="00DB7E70"/>
    <w:rsid w:val="00DC25B7"/>
    <w:rsid w:val="00DC30E3"/>
    <w:rsid w:val="00DC47BD"/>
    <w:rsid w:val="00DC48F9"/>
    <w:rsid w:val="00DC4DEE"/>
    <w:rsid w:val="00DC4E25"/>
    <w:rsid w:val="00DC5388"/>
    <w:rsid w:val="00DC726C"/>
    <w:rsid w:val="00DC793E"/>
    <w:rsid w:val="00DD0216"/>
    <w:rsid w:val="00DD0E3D"/>
    <w:rsid w:val="00DD1323"/>
    <w:rsid w:val="00DD2DEA"/>
    <w:rsid w:val="00DD2DF2"/>
    <w:rsid w:val="00DD2F1A"/>
    <w:rsid w:val="00DD5A58"/>
    <w:rsid w:val="00DD6463"/>
    <w:rsid w:val="00DD6905"/>
    <w:rsid w:val="00DD76FD"/>
    <w:rsid w:val="00DD7AD0"/>
    <w:rsid w:val="00DE09B6"/>
    <w:rsid w:val="00DE146F"/>
    <w:rsid w:val="00DE2EC1"/>
    <w:rsid w:val="00DE3EBE"/>
    <w:rsid w:val="00DE3F6E"/>
    <w:rsid w:val="00DE6529"/>
    <w:rsid w:val="00DE65CC"/>
    <w:rsid w:val="00DE786C"/>
    <w:rsid w:val="00DF0C69"/>
    <w:rsid w:val="00DF2B40"/>
    <w:rsid w:val="00DF2FE8"/>
    <w:rsid w:val="00DF3A43"/>
    <w:rsid w:val="00DF3B8B"/>
    <w:rsid w:val="00DF430F"/>
    <w:rsid w:val="00DF46CC"/>
    <w:rsid w:val="00DF5867"/>
    <w:rsid w:val="00DF7181"/>
    <w:rsid w:val="00E004E6"/>
    <w:rsid w:val="00E02AA1"/>
    <w:rsid w:val="00E03A59"/>
    <w:rsid w:val="00E0427D"/>
    <w:rsid w:val="00E04CEB"/>
    <w:rsid w:val="00E05E30"/>
    <w:rsid w:val="00E06058"/>
    <w:rsid w:val="00E076EC"/>
    <w:rsid w:val="00E07AB0"/>
    <w:rsid w:val="00E12F8D"/>
    <w:rsid w:val="00E13307"/>
    <w:rsid w:val="00E13936"/>
    <w:rsid w:val="00E141B3"/>
    <w:rsid w:val="00E173DA"/>
    <w:rsid w:val="00E20201"/>
    <w:rsid w:val="00E2343E"/>
    <w:rsid w:val="00E23A9A"/>
    <w:rsid w:val="00E2411A"/>
    <w:rsid w:val="00E256B7"/>
    <w:rsid w:val="00E320EE"/>
    <w:rsid w:val="00E350F1"/>
    <w:rsid w:val="00E35994"/>
    <w:rsid w:val="00E35A2F"/>
    <w:rsid w:val="00E36F93"/>
    <w:rsid w:val="00E417AE"/>
    <w:rsid w:val="00E41F8A"/>
    <w:rsid w:val="00E43EB3"/>
    <w:rsid w:val="00E4599D"/>
    <w:rsid w:val="00E4624D"/>
    <w:rsid w:val="00E4713D"/>
    <w:rsid w:val="00E4779E"/>
    <w:rsid w:val="00E47C32"/>
    <w:rsid w:val="00E533C2"/>
    <w:rsid w:val="00E53DFB"/>
    <w:rsid w:val="00E54DCE"/>
    <w:rsid w:val="00E55195"/>
    <w:rsid w:val="00E55321"/>
    <w:rsid w:val="00E55EC9"/>
    <w:rsid w:val="00E61F6D"/>
    <w:rsid w:val="00E62EE5"/>
    <w:rsid w:val="00E62F91"/>
    <w:rsid w:val="00E63A9C"/>
    <w:rsid w:val="00E67B99"/>
    <w:rsid w:val="00E67CEA"/>
    <w:rsid w:val="00E67E14"/>
    <w:rsid w:val="00E7012C"/>
    <w:rsid w:val="00E734DA"/>
    <w:rsid w:val="00E73A67"/>
    <w:rsid w:val="00E7510A"/>
    <w:rsid w:val="00E75587"/>
    <w:rsid w:val="00E75A2B"/>
    <w:rsid w:val="00E762C1"/>
    <w:rsid w:val="00E807D3"/>
    <w:rsid w:val="00E827AC"/>
    <w:rsid w:val="00E84293"/>
    <w:rsid w:val="00E8441F"/>
    <w:rsid w:val="00E8530D"/>
    <w:rsid w:val="00E859B8"/>
    <w:rsid w:val="00E86C5E"/>
    <w:rsid w:val="00E86CAB"/>
    <w:rsid w:val="00E91FFD"/>
    <w:rsid w:val="00E93D0B"/>
    <w:rsid w:val="00E94677"/>
    <w:rsid w:val="00E957DC"/>
    <w:rsid w:val="00E96842"/>
    <w:rsid w:val="00EA4A82"/>
    <w:rsid w:val="00EA580B"/>
    <w:rsid w:val="00EA5BBB"/>
    <w:rsid w:val="00EA5D06"/>
    <w:rsid w:val="00EB0167"/>
    <w:rsid w:val="00EB172D"/>
    <w:rsid w:val="00EB2D0D"/>
    <w:rsid w:val="00EB37D7"/>
    <w:rsid w:val="00EB43B6"/>
    <w:rsid w:val="00EB687C"/>
    <w:rsid w:val="00EB7A84"/>
    <w:rsid w:val="00EC2BDE"/>
    <w:rsid w:val="00EC3F9C"/>
    <w:rsid w:val="00EC5815"/>
    <w:rsid w:val="00EC7E96"/>
    <w:rsid w:val="00ED0A23"/>
    <w:rsid w:val="00ED11C2"/>
    <w:rsid w:val="00ED205B"/>
    <w:rsid w:val="00ED21F3"/>
    <w:rsid w:val="00ED5B89"/>
    <w:rsid w:val="00ED7FA7"/>
    <w:rsid w:val="00EE31DB"/>
    <w:rsid w:val="00EE459B"/>
    <w:rsid w:val="00EE51D8"/>
    <w:rsid w:val="00EE5A56"/>
    <w:rsid w:val="00EE5AD0"/>
    <w:rsid w:val="00EE5DEB"/>
    <w:rsid w:val="00EE637A"/>
    <w:rsid w:val="00EE661E"/>
    <w:rsid w:val="00EE6C08"/>
    <w:rsid w:val="00EE7353"/>
    <w:rsid w:val="00EE7885"/>
    <w:rsid w:val="00EF010B"/>
    <w:rsid w:val="00EF1AD1"/>
    <w:rsid w:val="00EF336C"/>
    <w:rsid w:val="00EF4629"/>
    <w:rsid w:val="00EF49CA"/>
    <w:rsid w:val="00EF5384"/>
    <w:rsid w:val="00EF5964"/>
    <w:rsid w:val="00EF7509"/>
    <w:rsid w:val="00F00435"/>
    <w:rsid w:val="00F01551"/>
    <w:rsid w:val="00F024B5"/>
    <w:rsid w:val="00F03009"/>
    <w:rsid w:val="00F03A08"/>
    <w:rsid w:val="00F054BF"/>
    <w:rsid w:val="00F0653D"/>
    <w:rsid w:val="00F117E9"/>
    <w:rsid w:val="00F136AF"/>
    <w:rsid w:val="00F152D6"/>
    <w:rsid w:val="00F152ED"/>
    <w:rsid w:val="00F1751C"/>
    <w:rsid w:val="00F2057C"/>
    <w:rsid w:val="00F212A7"/>
    <w:rsid w:val="00F22277"/>
    <w:rsid w:val="00F22C97"/>
    <w:rsid w:val="00F25A14"/>
    <w:rsid w:val="00F261E9"/>
    <w:rsid w:val="00F306DD"/>
    <w:rsid w:val="00F3171A"/>
    <w:rsid w:val="00F357D0"/>
    <w:rsid w:val="00F358F4"/>
    <w:rsid w:val="00F36E9B"/>
    <w:rsid w:val="00F4085E"/>
    <w:rsid w:val="00F417B9"/>
    <w:rsid w:val="00F417F9"/>
    <w:rsid w:val="00F44726"/>
    <w:rsid w:val="00F46AFE"/>
    <w:rsid w:val="00F46C39"/>
    <w:rsid w:val="00F46D16"/>
    <w:rsid w:val="00F47946"/>
    <w:rsid w:val="00F50949"/>
    <w:rsid w:val="00F510EA"/>
    <w:rsid w:val="00F514F2"/>
    <w:rsid w:val="00F51998"/>
    <w:rsid w:val="00F51F4D"/>
    <w:rsid w:val="00F53907"/>
    <w:rsid w:val="00F54CB5"/>
    <w:rsid w:val="00F56AC0"/>
    <w:rsid w:val="00F56C89"/>
    <w:rsid w:val="00F6228F"/>
    <w:rsid w:val="00F62EAE"/>
    <w:rsid w:val="00F63BFD"/>
    <w:rsid w:val="00F64B33"/>
    <w:rsid w:val="00F679C0"/>
    <w:rsid w:val="00F707FE"/>
    <w:rsid w:val="00F73469"/>
    <w:rsid w:val="00F74CEB"/>
    <w:rsid w:val="00F757BB"/>
    <w:rsid w:val="00F76CFA"/>
    <w:rsid w:val="00F77C90"/>
    <w:rsid w:val="00F80D4A"/>
    <w:rsid w:val="00F81509"/>
    <w:rsid w:val="00F829A2"/>
    <w:rsid w:val="00F83D83"/>
    <w:rsid w:val="00F90F6F"/>
    <w:rsid w:val="00F91A06"/>
    <w:rsid w:val="00F91C0A"/>
    <w:rsid w:val="00F9258C"/>
    <w:rsid w:val="00F93680"/>
    <w:rsid w:val="00F94204"/>
    <w:rsid w:val="00F94413"/>
    <w:rsid w:val="00F95FEE"/>
    <w:rsid w:val="00F969C8"/>
    <w:rsid w:val="00F9742B"/>
    <w:rsid w:val="00FA0BBC"/>
    <w:rsid w:val="00FA1C49"/>
    <w:rsid w:val="00FA1E1C"/>
    <w:rsid w:val="00FA2928"/>
    <w:rsid w:val="00FA4145"/>
    <w:rsid w:val="00FA5FC9"/>
    <w:rsid w:val="00FA7973"/>
    <w:rsid w:val="00FA7AF4"/>
    <w:rsid w:val="00FB0A6B"/>
    <w:rsid w:val="00FB2177"/>
    <w:rsid w:val="00FB44D8"/>
    <w:rsid w:val="00FB4C58"/>
    <w:rsid w:val="00FB6A69"/>
    <w:rsid w:val="00FC02ED"/>
    <w:rsid w:val="00FC1BC8"/>
    <w:rsid w:val="00FC7A9E"/>
    <w:rsid w:val="00FD0781"/>
    <w:rsid w:val="00FD1B06"/>
    <w:rsid w:val="00FD485C"/>
    <w:rsid w:val="00FD4F25"/>
    <w:rsid w:val="00FD5425"/>
    <w:rsid w:val="00FD795C"/>
    <w:rsid w:val="00FD7D80"/>
    <w:rsid w:val="00FE011F"/>
    <w:rsid w:val="00FE08CA"/>
    <w:rsid w:val="00FE0AA3"/>
    <w:rsid w:val="00FE0C8F"/>
    <w:rsid w:val="00FE13F2"/>
    <w:rsid w:val="00FE22A4"/>
    <w:rsid w:val="00FE23A4"/>
    <w:rsid w:val="00FE2BF9"/>
    <w:rsid w:val="00FE311E"/>
    <w:rsid w:val="00FE48C8"/>
    <w:rsid w:val="00FE4BE0"/>
    <w:rsid w:val="00FE5CA9"/>
    <w:rsid w:val="00FF0B9A"/>
    <w:rsid w:val="00FF2EA1"/>
    <w:rsid w:val="00FF3EB2"/>
    <w:rsid w:val="00FF53F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BFEF5E2"/>
  <w15:docId w15:val="{175C11BA-2D9C-432E-A66A-70990532F4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06CAE"/>
    <w:pPr>
      <w:spacing w:after="0" w:line="240" w:lineRule="auto"/>
    </w:pPr>
    <w:rPr>
      <w:rFonts w:ascii="Times New Roman" w:hAnsi="Times New Roman"/>
      <w:sz w:val="24"/>
    </w:rPr>
  </w:style>
  <w:style w:type="paragraph" w:styleId="Nagwek1">
    <w:name w:val="heading 1"/>
    <w:basedOn w:val="Normalny"/>
    <w:next w:val="Normalny"/>
    <w:link w:val="Nagwek1Znak"/>
    <w:uiPriority w:val="9"/>
    <w:qFormat/>
    <w:rsid w:val="00CC31F2"/>
    <w:pPr>
      <w:keepNext/>
      <w:keepLines/>
      <w:spacing w:before="240"/>
      <w:outlineLvl w:val="0"/>
    </w:pPr>
    <w:rPr>
      <w:rFonts w:ascii="Cambria" w:eastAsia="Times New Roman" w:hAnsi="Cambria" w:cs="Times New Roman"/>
      <w:color w:val="365F91"/>
      <w:sz w:val="32"/>
      <w:szCs w:val="32"/>
    </w:rPr>
  </w:style>
  <w:style w:type="paragraph" w:styleId="Nagwek2">
    <w:name w:val="heading 2"/>
    <w:basedOn w:val="Normalny"/>
    <w:next w:val="Normalny"/>
    <w:link w:val="Nagwek2Znak"/>
    <w:uiPriority w:val="9"/>
    <w:unhideWhenUsed/>
    <w:qFormat/>
    <w:rsid w:val="00CC31F2"/>
    <w:pPr>
      <w:keepNext/>
      <w:keepLines/>
      <w:spacing w:before="200"/>
      <w:outlineLvl w:val="1"/>
    </w:pPr>
    <w:rPr>
      <w:rFonts w:asciiTheme="majorHAnsi" w:eastAsiaTheme="majorEastAsia" w:hAnsiTheme="majorHAnsi" w:cstheme="majorBidi"/>
      <w:b/>
      <w:bCs/>
      <w:color w:val="4F81BD" w:themeColor="accent1"/>
      <w:sz w:val="26"/>
      <w:szCs w:val="26"/>
      <w:lang w:eastAsia="pl-PL"/>
    </w:rPr>
  </w:style>
  <w:style w:type="paragraph" w:styleId="Nagwek3">
    <w:name w:val="heading 3"/>
    <w:basedOn w:val="Normalny"/>
    <w:next w:val="Normalny"/>
    <w:link w:val="Nagwek3Znak"/>
    <w:uiPriority w:val="9"/>
    <w:semiHidden/>
    <w:unhideWhenUsed/>
    <w:qFormat/>
    <w:rsid w:val="00CC31F2"/>
    <w:pPr>
      <w:keepNext/>
      <w:keepLines/>
      <w:spacing w:before="40"/>
      <w:outlineLvl w:val="2"/>
    </w:pPr>
    <w:rPr>
      <w:rFonts w:ascii="Cambria" w:eastAsia="Times New Roman" w:hAnsi="Cambria" w:cs="Times New Roman"/>
      <w:color w:val="243F60"/>
      <w:szCs w:val="24"/>
    </w:rPr>
  </w:style>
  <w:style w:type="paragraph" w:styleId="Nagwek4">
    <w:name w:val="heading 4"/>
    <w:basedOn w:val="Normalny"/>
    <w:next w:val="Normalny"/>
    <w:link w:val="Nagwek4Znak"/>
    <w:uiPriority w:val="9"/>
    <w:unhideWhenUsed/>
    <w:qFormat/>
    <w:rsid w:val="00CC31F2"/>
    <w:pPr>
      <w:keepNext/>
      <w:keepLines/>
      <w:spacing w:before="40"/>
      <w:outlineLvl w:val="3"/>
    </w:pPr>
    <w:rPr>
      <w:rFonts w:asciiTheme="majorHAnsi" w:eastAsiaTheme="majorEastAsia" w:hAnsiTheme="majorHAnsi" w:cstheme="majorBidi"/>
      <w:i/>
      <w:iCs/>
      <w:color w:val="365F91" w:themeColor="accent1" w:themeShade="BF"/>
    </w:rPr>
  </w:style>
  <w:style w:type="paragraph" w:styleId="Nagwek5">
    <w:name w:val="heading 5"/>
    <w:basedOn w:val="Normalny"/>
    <w:next w:val="Normalny"/>
    <w:link w:val="Nagwek5Znak"/>
    <w:uiPriority w:val="9"/>
    <w:semiHidden/>
    <w:unhideWhenUsed/>
    <w:qFormat/>
    <w:rsid w:val="00905A32"/>
    <w:pPr>
      <w:keepNext/>
      <w:keepLines/>
      <w:spacing w:before="40"/>
      <w:outlineLvl w:val="4"/>
    </w:pPr>
    <w:rPr>
      <w:rFonts w:asciiTheme="majorHAnsi" w:eastAsiaTheme="majorEastAsia" w:hAnsiTheme="majorHAnsi" w:cstheme="majorBidi"/>
      <w:color w:val="365F91" w:themeColor="accent1" w:themeShade="BF"/>
    </w:rPr>
  </w:style>
  <w:style w:type="paragraph" w:styleId="Nagwek6">
    <w:name w:val="heading 6"/>
    <w:basedOn w:val="Normalny"/>
    <w:next w:val="Normalny"/>
    <w:link w:val="Nagwek6Znak"/>
    <w:uiPriority w:val="9"/>
    <w:semiHidden/>
    <w:unhideWhenUsed/>
    <w:qFormat/>
    <w:rsid w:val="00905A32"/>
    <w:pPr>
      <w:keepNext/>
      <w:keepLines/>
      <w:spacing w:before="40" w:line="276" w:lineRule="auto"/>
      <w:outlineLvl w:val="5"/>
    </w:pPr>
    <w:rPr>
      <w:rFonts w:asciiTheme="majorHAnsi" w:eastAsiaTheme="majorEastAsia" w:hAnsiTheme="majorHAnsi" w:cstheme="majorBidi"/>
      <w:color w:val="243F60" w:themeColor="accent1" w:themeShade="7F"/>
      <w:sz w:val="22"/>
    </w:rPr>
  </w:style>
  <w:style w:type="paragraph" w:styleId="Nagwek7">
    <w:name w:val="heading 7"/>
    <w:basedOn w:val="Normalny"/>
    <w:next w:val="Normalny"/>
    <w:link w:val="Nagwek7Znak"/>
    <w:uiPriority w:val="9"/>
    <w:semiHidden/>
    <w:unhideWhenUsed/>
    <w:qFormat/>
    <w:rsid w:val="00905A32"/>
    <w:pPr>
      <w:keepNext/>
      <w:keepLines/>
      <w:spacing w:before="40" w:line="276" w:lineRule="auto"/>
      <w:outlineLvl w:val="6"/>
    </w:pPr>
    <w:rPr>
      <w:rFonts w:asciiTheme="majorHAnsi" w:eastAsiaTheme="majorEastAsia" w:hAnsiTheme="majorHAnsi" w:cstheme="majorBidi"/>
      <w:i/>
      <w:iCs/>
      <w:color w:val="243F60" w:themeColor="accent1" w:themeShade="7F"/>
      <w:sz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CC31F2"/>
    <w:rPr>
      <w:rFonts w:ascii="Cambria" w:eastAsia="Times New Roman" w:hAnsi="Cambria" w:cs="Times New Roman"/>
      <w:color w:val="365F91"/>
      <w:sz w:val="32"/>
      <w:szCs w:val="32"/>
    </w:rPr>
  </w:style>
  <w:style w:type="character" w:customStyle="1" w:styleId="Nagwek2Znak">
    <w:name w:val="Nagłówek 2 Znak"/>
    <w:basedOn w:val="Domylnaczcionkaakapitu"/>
    <w:link w:val="Nagwek2"/>
    <w:uiPriority w:val="9"/>
    <w:rsid w:val="00CC31F2"/>
    <w:rPr>
      <w:rFonts w:asciiTheme="majorHAnsi" w:eastAsiaTheme="majorEastAsia" w:hAnsiTheme="majorHAnsi" w:cstheme="majorBidi"/>
      <w:b/>
      <w:bCs/>
      <w:color w:val="4F81BD" w:themeColor="accent1"/>
      <w:sz w:val="26"/>
      <w:szCs w:val="26"/>
      <w:lang w:eastAsia="pl-PL"/>
    </w:rPr>
  </w:style>
  <w:style w:type="character" w:customStyle="1" w:styleId="Nagwek3Znak">
    <w:name w:val="Nagłówek 3 Znak"/>
    <w:basedOn w:val="Domylnaczcionkaakapitu"/>
    <w:link w:val="Nagwek3"/>
    <w:uiPriority w:val="9"/>
    <w:semiHidden/>
    <w:rsid w:val="00CC31F2"/>
    <w:rPr>
      <w:rFonts w:ascii="Cambria" w:eastAsia="Times New Roman" w:hAnsi="Cambria" w:cs="Times New Roman"/>
      <w:color w:val="243F60"/>
      <w:sz w:val="24"/>
      <w:szCs w:val="24"/>
    </w:rPr>
  </w:style>
  <w:style w:type="character" w:customStyle="1" w:styleId="Nagwek4Znak">
    <w:name w:val="Nagłówek 4 Znak"/>
    <w:basedOn w:val="Domylnaczcionkaakapitu"/>
    <w:link w:val="Nagwek4"/>
    <w:uiPriority w:val="9"/>
    <w:rsid w:val="00CC31F2"/>
    <w:rPr>
      <w:rFonts w:asciiTheme="majorHAnsi" w:eastAsiaTheme="majorEastAsia" w:hAnsiTheme="majorHAnsi" w:cstheme="majorBidi"/>
      <w:i/>
      <w:iCs/>
      <w:color w:val="365F91" w:themeColor="accent1" w:themeShade="BF"/>
      <w:sz w:val="24"/>
    </w:rPr>
  </w:style>
  <w:style w:type="paragraph" w:styleId="Tekstdymka">
    <w:name w:val="Balloon Text"/>
    <w:basedOn w:val="Normalny"/>
    <w:link w:val="TekstdymkaZnak"/>
    <w:uiPriority w:val="99"/>
    <w:semiHidden/>
    <w:unhideWhenUsed/>
    <w:rsid w:val="00CC31F2"/>
    <w:rPr>
      <w:rFonts w:ascii="Tahoma" w:hAnsi="Tahoma" w:cs="Tahoma"/>
      <w:sz w:val="16"/>
      <w:szCs w:val="16"/>
    </w:rPr>
  </w:style>
  <w:style w:type="character" w:customStyle="1" w:styleId="TekstdymkaZnak">
    <w:name w:val="Tekst dymka Znak"/>
    <w:basedOn w:val="Domylnaczcionkaakapitu"/>
    <w:link w:val="Tekstdymka"/>
    <w:uiPriority w:val="99"/>
    <w:semiHidden/>
    <w:rsid w:val="00CC31F2"/>
    <w:rPr>
      <w:rFonts w:ascii="Tahoma" w:hAnsi="Tahoma" w:cs="Tahoma"/>
      <w:sz w:val="16"/>
      <w:szCs w:val="16"/>
    </w:rPr>
  </w:style>
  <w:style w:type="paragraph" w:styleId="Nagwek">
    <w:name w:val="header"/>
    <w:basedOn w:val="Normalny"/>
    <w:link w:val="NagwekZnak"/>
    <w:uiPriority w:val="99"/>
    <w:unhideWhenUsed/>
    <w:rsid w:val="00CC31F2"/>
    <w:pPr>
      <w:tabs>
        <w:tab w:val="center" w:pos="4536"/>
        <w:tab w:val="right" w:pos="9072"/>
      </w:tabs>
    </w:pPr>
  </w:style>
  <w:style w:type="character" w:customStyle="1" w:styleId="NagwekZnak">
    <w:name w:val="Nagłówek Znak"/>
    <w:basedOn w:val="Domylnaczcionkaakapitu"/>
    <w:link w:val="Nagwek"/>
    <w:uiPriority w:val="99"/>
    <w:rsid w:val="00CC31F2"/>
    <w:rPr>
      <w:rFonts w:ascii="Times New Roman" w:hAnsi="Times New Roman"/>
      <w:sz w:val="24"/>
    </w:rPr>
  </w:style>
  <w:style w:type="paragraph" w:styleId="Stopka">
    <w:name w:val="footer"/>
    <w:basedOn w:val="Normalny"/>
    <w:link w:val="StopkaZnak"/>
    <w:uiPriority w:val="99"/>
    <w:unhideWhenUsed/>
    <w:rsid w:val="00CC31F2"/>
    <w:pPr>
      <w:tabs>
        <w:tab w:val="center" w:pos="4536"/>
        <w:tab w:val="right" w:pos="9072"/>
      </w:tabs>
    </w:pPr>
  </w:style>
  <w:style w:type="character" w:customStyle="1" w:styleId="StopkaZnak">
    <w:name w:val="Stopka Znak"/>
    <w:basedOn w:val="Domylnaczcionkaakapitu"/>
    <w:link w:val="Stopka"/>
    <w:uiPriority w:val="99"/>
    <w:rsid w:val="00CC31F2"/>
    <w:rPr>
      <w:rFonts w:ascii="Times New Roman" w:hAnsi="Times New Roman"/>
      <w:sz w:val="24"/>
    </w:rPr>
  </w:style>
  <w:style w:type="paragraph" w:styleId="Akapitzlist">
    <w:name w:val="List Paragraph"/>
    <w:aliases w:val="normalny tekst,Preambuła"/>
    <w:basedOn w:val="Normalny"/>
    <w:link w:val="AkapitzlistZnak"/>
    <w:uiPriority w:val="99"/>
    <w:qFormat/>
    <w:rsid w:val="00CC31F2"/>
    <w:pPr>
      <w:ind w:left="720"/>
      <w:contextualSpacing/>
    </w:pPr>
  </w:style>
  <w:style w:type="paragraph" w:styleId="Tekstpodstawowy">
    <w:name w:val="Body Text"/>
    <w:basedOn w:val="Normalny"/>
    <w:link w:val="TekstpodstawowyZnak"/>
    <w:qFormat/>
    <w:rsid w:val="00CC31F2"/>
    <w:pPr>
      <w:tabs>
        <w:tab w:val="left" w:pos="900"/>
      </w:tabs>
      <w:jc w:val="both"/>
    </w:pPr>
    <w:rPr>
      <w:rFonts w:eastAsia="Times New Roman" w:cs="Times New Roman"/>
      <w:szCs w:val="24"/>
      <w:lang w:eastAsia="pl-PL"/>
    </w:rPr>
  </w:style>
  <w:style w:type="character" w:customStyle="1" w:styleId="TekstpodstawowyZnak">
    <w:name w:val="Tekst podstawowy Znak"/>
    <w:basedOn w:val="Domylnaczcionkaakapitu"/>
    <w:link w:val="Tekstpodstawowy"/>
    <w:rsid w:val="00CC31F2"/>
    <w:rPr>
      <w:rFonts w:ascii="Times New Roman" w:eastAsia="Times New Roman" w:hAnsi="Times New Roman" w:cs="Times New Roman"/>
      <w:sz w:val="24"/>
      <w:szCs w:val="24"/>
      <w:lang w:eastAsia="pl-PL"/>
    </w:rPr>
  </w:style>
  <w:style w:type="character" w:styleId="Pogrubienie">
    <w:name w:val="Strong"/>
    <w:aliases w:val="Tekst treści + Arial1,12,Kursywa2"/>
    <w:basedOn w:val="Domylnaczcionkaakapitu"/>
    <w:uiPriority w:val="22"/>
    <w:qFormat/>
    <w:rsid w:val="00CC31F2"/>
    <w:rPr>
      <w:b/>
      <w:bCs/>
    </w:rPr>
  </w:style>
  <w:style w:type="paragraph" w:customStyle="1" w:styleId="gmail-msolistparagraph">
    <w:name w:val="gmail-msolistparagraph"/>
    <w:basedOn w:val="Normalny"/>
    <w:rsid w:val="00CC31F2"/>
    <w:pPr>
      <w:spacing w:before="100" w:beforeAutospacing="1" w:after="100" w:afterAutospacing="1"/>
    </w:pPr>
    <w:rPr>
      <w:rFonts w:cs="Times New Roman"/>
      <w:szCs w:val="24"/>
      <w:lang w:eastAsia="pl-PL"/>
    </w:rPr>
  </w:style>
  <w:style w:type="paragraph" w:styleId="Tekstpodstawowy3">
    <w:name w:val="Body Text 3"/>
    <w:basedOn w:val="Normalny"/>
    <w:link w:val="Tekstpodstawowy3Znak"/>
    <w:uiPriority w:val="99"/>
    <w:semiHidden/>
    <w:unhideWhenUsed/>
    <w:rsid w:val="00CC31F2"/>
    <w:pPr>
      <w:spacing w:after="120"/>
    </w:pPr>
    <w:rPr>
      <w:rFonts w:eastAsia="Calibri" w:cs="Times New Roman"/>
      <w:sz w:val="16"/>
      <w:szCs w:val="16"/>
    </w:rPr>
  </w:style>
  <w:style w:type="character" w:customStyle="1" w:styleId="Tekstpodstawowy3Znak">
    <w:name w:val="Tekst podstawowy 3 Znak"/>
    <w:basedOn w:val="Domylnaczcionkaakapitu"/>
    <w:link w:val="Tekstpodstawowy3"/>
    <w:uiPriority w:val="99"/>
    <w:semiHidden/>
    <w:rsid w:val="00CC31F2"/>
    <w:rPr>
      <w:rFonts w:ascii="Times New Roman" w:eastAsia="Calibri" w:hAnsi="Times New Roman" w:cs="Times New Roman"/>
      <w:sz w:val="16"/>
      <w:szCs w:val="16"/>
    </w:rPr>
  </w:style>
  <w:style w:type="character" w:styleId="Hipercze">
    <w:name w:val="Hyperlink"/>
    <w:unhideWhenUsed/>
    <w:rsid w:val="00CC31F2"/>
    <w:rPr>
      <w:color w:val="0000FF"/>
      <w:u w:val="single"/>
    </w:rPr>
  </w:style>
  <w:style w:type="paragraph" w:styleId="NormalnyWeb">
    <w:name w:val="Normal (Web)"/>
    <w:basedOn w:val="Normalny"/>
    <w:uiPriority w:val="99"/>
    <w:unhideWhenUsed/>
    <w:rsid w:val="00CC31F2"/>
    <w:pPr>
      <w:spacing w:before="94" w:after="94"/>
    </w:pPr>
    <w:rPr>
      <w:rFonts w:eastAsia="Times New Roman" w:cs="Times New Roman"/>
      <w:szCs w:val="24"/>
      <w:lang w:eastAsia="pl-PL"/>
    </w:rPr>
  </w:style>
  <w:style w:type="paragraph" w:styleId="Bezodstpw">
    <w:name w:val="No Spacing"/>
    <w:uiPriority w:val="1"/>
    <w:qFormat/>
    <w:rsid w:val="00CC31F2"/>
    <w:pPr>
      <w:spacing w:after="0" w:line="240" w:lineRule="auto"/>
    </w:pPr>
    <w:rPr>
      <w:rFonts w:ascii="Calibri" w:eastAsia="Calibri" w:hAnsi="Calibri" w:cs="Times New Roman"/>
    </w:rPr>
  </w:style>
  <w:style w:type="paragraph" w:customStyle="1" w:styleId="Default">
    <w:name w:val="Default"/>
    <w:rsid w:val="00CC31F2"/>
    <w:pPr>
      <w:autoSpaceDE w:val="0"/>
      <w:autoSpaceDN w:val="0"/>
      <w:adjustRightInd w:val="0"/>
      <w:spacing w:after="0" w:line="240" w:lineRule="auto"/>
    </w:pPr>
    <w:rPr>
      <w:rFonts w:ascii="Arial" w:eastAsia="Times New Roman" w:hAnsi="Arial" w:cs="Arial"/>
      <w:color w:val="000000"/>
      <w:sz w:val="24"/>
      <w:szCs w:val="24"/>
      <w:lang w:eastAsia="pl-PL"/>
    </w:rPr>
  </w:style>
  <w:style w:type="paragraph" w:customStyle="1" w:styleId="pkt">
    <w:name w:val="pkt"/>
    <w:basedOn w:val="Normalny"/>
    <w:uiPriority w:val="99"/>
    <w:rsid w:val="00CC31F2"/>
    <w:pPr>
      <w:spacing w:before="60" w:after="60"/>
      <w:ind w:left="851" w:hanging="295"/>
      <w:jc w:val="both"/>
    </w:pPr>
    <w:rPr>
      <w:rFonts w:eastAsia="Times New Roman" w:cs="Times New Roman"/>
      <w:szCs w:val="20"/>
      <w:lang w:eastAsia="pl-PL"/>
    </w:rPr>
  </w:style>
  <w:style w:type="paragraph" w:customStyle="1" w:styleId="ust">
    <w:name w:val="ust"/>
    <w:uiPriority w:val="99"/>
    <w:rsid w:val="00CC31F2"/>
    <w:pPr>
      <w:spacing w:before="60" w:after="60" w:line="240" w:lineRule="auto"/>
      <w:ind w:left="426" w:hanging="284"/>
      <w:jc w:val="both"/>
    </w:pPr>
    <w:rPr>
      <w:rFonts w:ascii="Times New Roman" w:eastAsia="Times New Roman" w:hAnsi="Times New Roman" w:cs="Times New Roman"/>
      <w:sz w:val="24"/>
      <w:szCs w:val="20"/>
      <w:lang w:eastAsia="pl-PL"/>
    </w:rPr>
  </w:style>
  <w:style w:type="table" w:styleId="Tabela-Siatka">
    <w:name w:val="Table Grid"/>
    <w:basedOn w:val="Standardowy"/>
    <w:uiPriority w:val="59"/>
    <w:rsid w:val="00CC31F2"/>
    <w:pPr>
      <w:spacing w:after="0" w:line="240" w:lineRule="auto"/>
    </w:pPr>
    <w:rPr>
      <w:rFonts w:ascii="Times New Roman" w:eastAsia="Calibri" w:hAnsi="Times New Roman" w:cs="Times New Roman"/>
      <w:sz w:val="24"/>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2">
    <w:name w:val="Body Text 2"/>
    <w:basedOn w:val="Normalny"/>
    <w:link w:val="Tekstpodstawowy2Znak"/>
    <w:uiPriority w:val="99"/>
    <w:semiHidden/>
    <w:unhideWhenUsed/>
    <w:rsid w:val="00CC31F2"/>
    <w:pPr>
      <w:spacing w:after="120" w:line="480" w:lineRule="auto"/>
    </w:pPr>
    <w:rPr>
      <w:rFonts w:eastAsia="Calibri" w:cs="Times New Roman"/>
    </w:rPr>
  </w:style>
  <w:style w:type="character" w:customStyle="1" w:styleId="Tekstpodstawowy2Znak">
    <w:name w:val="Tekst podstawowy 2 Znak"/>
    <w:basedOn w:val="Domylnaczcionkaakapitu"/>
    <w:link w:val="Tekstpodstawowy2"/>
    <w:uiPriority w:val="99"/>
    <w:semiHidden/>
    <w:rsid w:val="00CC31F2"/>
    <w:rPr>
      <w:rFonts w:ascii="Times New Roman" w:eastAsia="Calibri" w:hAnsi="Times New Roman" w:cs="Times New Roman"/>
      <w:sz w:val="24"/>
    </w:rPr>
  </w:style>
  <w:style w:type="character" w:styleId="Odwoaniedokomentarza">
    <w:name w:val="annotation reference"/>
    <w:uiPriority w:val="99"/>
    <w:semiHidden/>
    <w:unhideWhenUsed/>
    <w:rsid w:val="00CC31F2"/>
    <w:rPr>
      <w:sz w:val="16"/>
      <w:szCs w:val="16"/>
    </w:rPr>
  </w:style>
  <w:style w:type="paragraph" w:styleId="Tekstkomentarza">
    <w:name w:val="annotation text"/>
    <w:basedOn w:val="Normalny"/>
    <w:link w:val="TekstkomentarzaZnak"/>
    <w:uiPriority w:val="99"/>
    <w:semiHidden/>
    <w:unhideWhenUsed/>
    <w:rsid w:val="00CC31F2"/>
    <w:rPr>
      <w:rFonts w:eastAsia="Calibri" w:cs="Times New Roman"/>
      <w:sz w:val="20"/>
      <w:szCs w:val="20"/>
    </w:rPr>
  </w:style>
  <w:style w:type="character" w:customStyle="1" w:styleId="TekstkomentarzaZnak">
    <w:name w:val="Tekst komentarza Znak"/>
    <w:basedOn w:val="Domylnaczcionkaakapitu"/>
    <w:link w:val="Tekstkomentarza"/>
    <w:uiPriority w:val="99"/>
    <w:semiHidden/>
    <w:rsid w:val="00CC31F2"/>
    <w:rPr>
      <w:rFonts w:ascii="Times New Roman" w:eastAsia="Calibri" w:hAnsi="Times New Roman" w:cs="Times New Roman"/>
      <w:sz w:val="20"/>
      <w:szCs w:val="20"/>
    </w:rPr>
  </w:style>
  <w:style w:type="paragraph" w:styleId="Tematkomentarza">
    <w:name w:val="annotation subject"/>
    <w:basedOn w:val="Tekstkomentarza"/>
    <w:next w:val="Tekstkomentarza"/>
    <w:link w:val="TematkomentarzaZnak"/>
    <w:uiPriority w:val="99"/>
    <w:semiHidden/>
    <w:unhideWhenUsed/>
    <w:rsid w:val="00CC31F2"/>
    <w:rPr>
      <w:b/>
      <w:bCs/>
    </w:rPr>
  </w:style>
  <w:style w:type="character" w:customStyle="1" w:styleId="TematkomentarzaZnak">
    <w:name w:val="Temat komentarza Znak"/>
    <w:basedOn w:val="TekstkomentarzaZnak"/>
    <w:link w:val="Tematkomentarza"/>
    <w:uiPriority w:val="99"/>
    <w:semiHidden/>
    <w:rsid w:val="00CC31F2"/>
    <w:rPr>
      <w:rFonts w:ascii="Times New Roman" w:eastAsia="Calibri" w:hAnsi="Times New Roman" w:cs="Times New Roman"/>
      <w:b/>
      <w:bCs/>
      <w:sz w:val="20"/>
      <w:szCs w:val="20"/>
    </w:rPr>
  </w:style>
  <w:style w:type="paragraph" w:styleId="Tekstpodstawowywcity3">
    <w:name w:val="Body Text Indent 3"/>
    <w:basedOn w:val="Normalny"/>
    <w:link w:val="Tekstpodstawowywcity3Znak"/>
    <w:uiPriority w:val="99"/>
    <w:unhideWhenUsed/>
    <w:rsid w:val="00CC31F2"/>
    <w:pPr>
      <w:spacing w:after="120"/>
      <w:ind w:left="283"/>
    </w:pPr>
    <w:rPr>
      <w:rFonts w:eastAsia="Calibri" w:cs="Times New Roman"/>
      <w:sz w:val="16"/>
      <w:szCs w:val="16"/>
    </w:rPr>
  </w:style>
  <w:style w:type="character" w:customStyle="1" w:styleId="Tekstpodstawowywcity3Znak">
    <w:name w:val="Tekst podstawowy wcięty 3 Znak"/>
    <w:basedOn w:val="Domylnaczcionkaakapitu"/>
    <w:link w:val="Tekstpodstawowywcity3"/>
    <w:uiPriority w:val="99"/>
    <w:rsid w:val="00CC31F2"/>
    <w:rPr>
      <w:rFonts w:ascii="Times New Roman" w:eastAsia="Calibri" w:hAnsi="Times New Roman" w:cs="Times New Roman"/>
      <w:sz w:val="16"/>
      <w:szCs w:val="16"/>
    </w:rPr>
  </w:style>
  <w:style w:type="paragraph" w:styleId="Tekstprzypisudolnego">
    <w:name w:val="footnote text"/>
    <w:aliases w:val="Podrozdział,Footnote,Podrozdzia3"/>
    <w:basedOn w:val="Normalny"/>
    <w:link w:val="TekstprzypisudolnegoZnak"/>
    <w:uiPriority w:val="99"/>
    <w:semiHidden/>
    <w:unhideWhenUsed/>
    <w:rsid w:val="00CC31F2"/>
    <w:rPr>
      <w:rFonts w:eastAsia="Calibri" w:cs="Times New Roman"/>
      <w:sz w:val="20"/>
      <w:szCs w:val="20"/>
    </w:rPr>
  </w:style>
  <w:style w:type="character" w:customStyle="1" w:styleId="TekstprzypisudolnegoZnak">
    <w:name w:val="Tekst przypisu dolnego Znak"/>
    <w:aliases w:val="Podrozdział Znak,Footnote Znak,Podrozdzia3 Znak"/>
    <w:basedOn w:val="Domylnaczcionkaakapitu"/>
    <w:link w:val="Tekstprzypisudolnego"/>
    <w:uiPriority w:val="99"/>
    <w:semiHidden/>
    <w:rsid w:val="00CC31F2"/>
    <w:rPr>
      <w:rFonts w:ascii="Times New Roman" w:eastAsia="Calibri" w:hAnsi="Times New Roman" w:cs="Times New Roman"/>
      <w:sz w:val="20"/>
      <w:szCs w:val="20"/>
    </w:rPr>
  </w:style>
  <w:style w:type="character" w:styleId="Odwoanieprzypisudolnego">
    <w:name w:val="footnote reference"/>
    <w:uiPriority w:val="99"/>
    <w:semiHidden/>
    <w:unhideWhenUsed/>
    <w:rsid w:val="00CC31F2"/>
    <w:rPr>
      <w:vertAlign w:val="superscript"/>
    </w:rPr>
  </w:style>
  <w:style w:type="paragraph" w:styleId="Zwykytekst">
    <w:name w:val="Plain Text"/>
    <w:basedOn w:val="Normalny"/>
    <w:link w:val="ZwykytekstZnak"/>
    <w:uiPriority w:val="99"/>
    <w:unhideWhenUsed/>
    <w:rsid w:val="00CC31F2"/>
    <w:rPr>
      <w:rFonts w:ascii="Calibri" w:hAnsi="Calibri"/>
      <w:sz w:val="22"/>
      <w:szCs w:val="21"/>
    </w:rPr>
  </w:style>
  <w:style w:type="character" w:customStyle="1" w:styleId="ZwykytekstZnak">
    <w:name w:val="Zwykły tekst Znak"/>
    <w:basedOn w:val="Domylnaczcionkaakapitu"/>
    <w:link w:val="Zwykytekst"/>
    <w:uiPriority w:val="99"/>
    <w:rsid w:val="00CC31F2"/>
    <w:rPr>
      <w:rFonts w:ascii="Calibri" w:hAnsi="Calibri"/>
      <w:szCs w:val="21"/>
    </w:rPr>
  </w:style>
  <w:style w:type="character" w:customStyle="1" w:styleId="AkapitzlistZnak">
    <w:name w:val="Akapit z listą Znak"/>
    <w:aliases w:val="normalny tekst Znak,Preambuła Znak"/>
    <w:link w:val="Akapitzlist"/>
    <w:uiPriority w:val="99"/>
    <w:locked/>
    <w:rsid w:val="00CC31F2"/>
    <w:rPr>
      <w:rFonts w:ascii="Times New Roman" w:hAnsi="Times New Roman"/>
      <w:sz w:val="24"/>
    </w:rPr>
  </w:style>
  <w:style w:type="paragraph" w:customStyle="1" w:styleId="Standard">
    <w:name w:val="Standard"/>
    <w:rsid w:val="00CC31F2"/>
    <w:pPr>
      <w:suppressAutoHyphens/>
      <w:autoSpaceDN w:val="0"/>
      <w:spacing w:after="0" w:line="240" w:lineRule="auto"/>
      <w:textAlignment w:val="baseline"/>
    </w:pPr>
    <w:rPr>
      <w:rFonts w:ascii="Times New Roman" w:eastAsia="Times New Roman" w:hAnsi="Times New Roman" w:cs="Times New Roman"/>
      <w:kern w:val="3"/>
      <w:sz w:val="20"/>
      <w:szCs w:val="20"/>
      <w:lang w:eastAsia="zh-CN"/>
    </w:rPr>
  </w:style>
  <w:style w:type="numbering" w:customStyle="1" w:styleId="WW8Num21">
    <w:name w:val="WW8Num21"/>
    <w:basedOn w:val="Bezlisty"/>
    <w:rsid w:val="00CC31F2"/>
    <w:pPr>
      <w:numPr>
        <w:numId w:val="2"/>
      </w:numPr>
    </w:pPr>
  </w:style>
  <w:style w:type="paragraph" w:styleId="Tekstpodstawowywcity">
    <w:name w:val="Body Text Indent"/>
    <w:basedOn w:val="Normalny"/>
    <w:link w:val="TekstpodstawowywcityZnak"/>
    <w:uiPriority w:val="99"/>
    <w:unhideWhenUsed/>
    <w:rsid w:val="00CC31F2"/>
    <w:pPr>
      <w:spacing w:after="120"/>
      <w:ind w:left="283"/>
    </w:pPr>
  </w:style>
  <w:style w:type="character" w:customStyle="1" w:styleId="TekstpodstawowywcityZnak">
    <w:name w:val="Tekst podstawowy wcięty Znak"/>
    <w:basedOn w:val="Domylnaczcionkaakapitu"/>
    <w:link w:val="Tekstpodstawowywcity"/>
    <w:uiPriority w:val="99"/>
    <w:rsid w:val="00CC31F2"/>
    <w:rPr>
      <w:rFonts w:ascii="Times New Roman" w:hAnsi="Times New Roman"/>
      <w:sz w:val="24"/>
    </w:rPr>
  </w:style>
  <w:style w:type="table" w:customStyle="1" w:styleId="Tabelasiatki1jasnaakcent11">
    <w:name w:val="Tabela siatki 1 — jasna — akcent 11"/>
    <w:basedOn w:val="Standardowy"/>
    <w:uiPriority w:val="46"/>
    <w:rsid w:val="00DF2FE8"/>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Tabelasiatki1jasnaakcent12">
    <w:name w:val="Tabela siatki 1 — jasna — akcent 12"/>
    <w:basedOn w:val="Standardowy"/>
    <w:uiPriority w:val="46"/>
    <w:rsid w:val="00DF2FE8"/>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customStyle="1" w:styleId="msonormal0">
    <w:name w:val="msonormal"/>
    <w:basedOn w:val="Normalny"/>
    <w:rsid w:val="004A0ED8"/>
    <w:pPr>
      <w:spacing w:before="100" w:beforeAutospacing="1" w:after="100" w:afterAutospacing="1"/>
    </w:pPr>
    <w:rPr>
      <w:rFonts w:eastAsia="Times New Roman" w:cs="Times New Roman"/>
      <w:szCs w:val="24"/>
      <w:lang w:eastAsia="pl-PL"/>
    </w:rPr>
  </w:style>
  <w:style w:type="paragraph" w:styleId="Tytu">
    <w:name w:val="Title"/>
    <w:basedOn w:val="Normalny"/>
    <w:link w:val="TytuZnak"/>
    <w:qFormat/>
    <w:rsid w:val="004A0ED8"/>
    <w:pPr>
      <w:widowControl w:val="0"/>
      <w:autoSpaceDE w:val="0"/>
      <w:autoSpaceDN w:val="0"/>
      <w:ind w:left="354" w:right="614"/>
      <w:jc w:val="center"/>
    </w:pPr>
    <w:rPr>
      <w:rFonts w:ascii="Arial" w:eastAsia="Arial" w:hAnsi="Arial" w:cs="Arial"/>
      <w:b/>
      <w:bCs/>
      <w:sz w:val="36"/>
      <w:szCs w:val="36"/>
    </w:rPr>
  </w:style>
  <w:style w:type="character" w:customStyle="1" w:styleId="TytuZnak">
    <w:name w:val="Tytuł Znak"/>
    <w:basedOn w:val="Domylnaczcionkaakapitu"/>
    <w:link w:val="Tytu"/>
    <w:rsid w:val="004A0ED8"/>
    <w:rPr>
      <w:rFonts w:ascii="Arial" w:eastAsia="Arial" w:hAnsi="Arial" w:cs="Arial"/>
      <w:b/>
      <w:bCs/>
      <w:sz w:val="36"/>
      <w:szCs w:val="36"/>
    </w:rPr>
  </w:style>
  <w:style w:type="paragraph" w:customStyle="1" w:styleId="TableParagraph">
    <w:name w:val="Table Paragraph"/>
    <w:basedOn w:val="Normalny"/>
    <w:uiPriority w:val="1"/>
    <w:qFormat/>
    <w:rsid w:val="004A0ED8"/>
    <w:pPr>
      <w:widowControl w:val="0"/>
      <w:autoSpaceDE w:val="0"/>
      <w:autoSpaceDN w:val="0"/>
    </w:pPr>
    <w:rPr>
      <w:rFonts w:ascii="Arial" w:eastAsia="Arial" w:hAnsi="Arial" w:cs="Arial"/>
      <w:sz w:val="22"/>
    </w:rPr>
  </w:style>
  <w:style w:type="table" w:customStyle="1" w:styleId="TableNormal">
    <w:name w:val="Table Normal"/>
    <w:uiPriority w:val="2"/>
    <w:semiHidden/>
    <w:qFormat/>
    <w:rsid w:val="004A0ED8"/>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Tabelasiatki1jasnaakcent13">
    <w:name w:val="Tabela siatki 1 — jasna — akcent 13"/>
    <w:basedOn w:val="Standardowy"/>
    <w:uiPriority w:val="46"/>
    <w:rsid w:val="005D280C"/>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1LightAccent11">
    <w:name w:val="Grid Table 1 Light Accent 11"/>
    <w:basedOn w:val="Standardowy"/>
    <w:uiPriority w:val="46"/>
    <w:rsid w:val="00D9622F"/>
    <w:pPr>
      <w:spacing w:after="0" w:line="240" w:lineRule="auto"/>
    </w:pPr>
    <w:rPr>
      <w:rFonts w:ascii="Calibri" w:eastAsia="Calibri" w:hAnsi="Calibri" w:cs="Times New Roman"/>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numbering" w:customStyle="1" w:styleId="Bezlisty1">
    <w:name w:val="Bez listy1"/>
    <w:next w:val="Bezlisty"/>
    <w:uiPriority w:val="99"/>
    <w:semiHidden/>
    <w:unhideWhenUsed/>
    <w:rsid w:val="00CD1D35"/>
  </w:style>
  <w:style w:type="paragraph" w:customStyle="1" w:styleId="Tabelapozycja">
    <w:name w:val="Tabela pozycja"/>
    <w:basedOn w:val="Normalny"/>
    <w:rsid w:val="00CD1D35"/>
    <w:rPr>
      <w:rFonts w:ascii="Arial" w:eastAsia="MS Outlook" w:hAnsi="Arial" w:cs="Times New Roman"/>
      <w:sz w:val="22"/>
      <w:szCs w:val="20"/>
      <w:lang w:eastAsia="pl-PL"/>
    </w:rPr>
  </w:style>
  <w:style w:type="character" w:customStyle="1" w:styleId="componentheading">
    <w:name w:val="componentheading"/>
    <w:rsid w:val="00CD1D35"/>
  </w:style>
  <w:style w:type="table" w:customStyle="1" w:styleId="Tabelasiatki1jasnaakcent14">
    <w:name w:val="Tabela siatki 1 — jasna — akcent 14"/>
    <w:basedOn w:val="Standardowy"/>
    <w:uiPriority w:val="46"/>
    <w:rsid w:val="00CD1D35"/>
    <w:pPr>
      <w:spacing w:after="0" w:line="240" w:lineRule="auto"/>
    </w:p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Tabelasiatki1jasnaakcent15">
    <w:name w:val="Tabela siatki 1 — jasna — akcent 15"/>
    <w:basedOn w:val="Standardowy"/>
    <w:uiPriority w:val="46"/>
    <w:rsid w:val="00E7012C"/>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Tabelasiatki1jasnaakcent51">
    <w:name w:val="Tabela siatki 1 — jasna — akcent 51"/>
    <w:basedOn w:val="Standardowy"/>
    <w:uiPriority w:val="46"/>
    <w:rsid w:val="00770E2B"/>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Tabelasiatki1jasnaakcent16">
    <w:name w:val="Tabela siatki 1 — jasna — akcent 16"/>
    <w:basedOn w:val="Standardowy"/>
    <w:uiPriority w:val="46"/>
    <w:rsid w:val="00873EBB"/>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Tabela-Siatka1">
    <w:name w:val="Tabela - Siatka1"/>
    <w:basedOn w:val="Standardowy"/>
    <w:next w:val="Tabela-Siatka"/>
    <w:uiPriority w:val="59"/>
    <w:rsid w:val="006A42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i1jasnaakcent17">
    <w:name w:val="Tabela siatki 1 — jasna — akcent 17"/>
    <w:basedOn w:val="Standardowy"/>
    <w:uiPriority w:val="46"/>
    <w:rsid w:val="00E807D3"/>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markedcontent">
    <w:name w:val="markedcontent"/>
    <w:basedOn w:val="Domylnaczcionkaakapitu"/>
    <w:rsid w:val="00E807D3"/>
  </w:style>
  <w:style w:type="character" w:styleId="UyteHipercze">
    <w:name w:val="FollowedHyperlink"/>
    <w:basedOn w:val="Domylnaczcionkaakapitu"/>
    <w:uiPriority w:val="99"/>
    <w:semiHidden/>
    <w:unhideWhenUsed/>
    <w:rsid w:val="00E807D3"/>
    <w:rPr>
      <w:color w:val="800080" w:themeColor="followedHyperlink"/>
      <w:u w:val="single"/>
    </w:rPr>
  </w:style>
  <w:style w:type="table" w:customStyle="1" w:styleId="Tabelasiatki1jasnaakcent18">
    <w:name w:val="Tabela siatki 1 — jasna — akcent 18"/>
    <w:basedOn w:val="Standardowy"/>
    <w:uiPriority w:val="46"/>
    <w:rsid w:val="00E807D3"/>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styleId="HTML-wstpniesformatowany">
    <w:name w:val="HTML Preformatted"/>
    <w:basedOn w:val="Normalny"/>
    <w:link w:val="HTML-wstpniesformatowanyZnak"/>
    <w:uiPriority w:val="99"/>
    <w:unhideWhenUsed/>
    <w:rsid w:val="00E80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pl-PL"/>
    </w:rPr>
  </w:style>
  <w:style w:type="character" w:customStyle="1" w:styleId="HTML-wstpniesformatowanyZnak">
    <w:name w:val="HTML - wstępnie sformatowany Znak"/>
    <w:basedOn w:val="Domylnaczcionkaakapitu"/>
    <w:link w:val="HTML-wstpniesformatowany"/>
    <w:uiPriority w:val="99"/>
    <w:rsid w:val="00E807D3"/>
    <w:rPr>
      <w:rFonts w:ascii="Courier New" w:eastAsia="Times New Roman" w:hAnsi="Courier New" w:cs="Courier New"/>
      <w:sz w:val="20"/>
      <w:szCs w:val="20"/>
      <w:lang w:eastAsia="pl-PL"/>
    </w:rPr>
  </w:style>
  <w:style w:type="character" w:customStyle="1" w:styleId="y2iqfc">
    <w:name w:val="y2iqfc"/>
    <w:basedOn w:val="Domylnaczcionkaakapitu"/>
    <w:rsid w:val="00E807D3"/>
  </w:style>
  <w:style w:type="character" w:customStyle="1" w:styleId="attribute-values">
    <w:name w:val="attribute-values"/>
    <w:basedOn w:val="Domylnaczcionkaakapitu"/>
    <w:rsid w:val="00E807D3"/>
  </w:style>
  <w:style w:type="table" w:customStyle="1" w:styleId="Tabela-Siatka11">
    <w:name w:val="Tabela - Siatka11"/>
    <w:basedOn w:val="Standardowy"/>
    <w:next w:val="Tabela-Siatka"/>
    <w:uiPriority w:val="59"/>
    <w:rsid w:val="00411D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5Znak">
    <w:name w:val="Nagłówek 5 Znak"/>
    <w:basedOn w:val="Domylnaczcionkaakapitu"/>
    <w:link w:val="Nagwek5"/>
    <w:uiPriority w:val="9"/>
    <w:semiHidden/>
    <w:rsid w:val="00905A32"/>
    <w:rPr>
      <w:rFonts w:asciiTheme="majorHAnsi" w:eastAsiaTheme="majorEastAsia" w:hAnsiTheme="majorHAnsi" w:cstheme="majorBidi"/>
      <w:color w:val="365F91" w:themeColor="accent1" w:themeShade="BF"/>
      <w:sz w:val="24"/>
    </w:rPr>
  </w:style>
  <w:style w:type="character" w:customStyle="1" w:styleId="Nagwek6Znak">
    <w:name w:val="Nagłówek 6 Znak"/>
    <w:basedOn w:val="Domylnaczcionkaakapitu"/>
    <w:link w:val="Nagwek6"/>
    <w:uiPriority w:val="9"/>
    <w:semiHidden/>
    <w:rsid w:val="00905A32"/>
    <w:rPr>
      <w:rFonts w:asciiTheme="majorHAnsi" w:eastAsiaTheme="majorEastAsia" w:hAnsiTheme="majorHAnsi" w:cstheme="majorBidi"/>
      <w:color w:val="243F60" w:themeColor="accent1" w:themeShade="7F"/>
    </w:rPr>
  </w:style>
  <w:style w:type="character" w:customStyle="1" w:styleId="Nagwek7Znak">
    <w:name w:val="Nagłówek 7 Znak"/>
    <w:basedOn w:val="Domylnaczcionkaakapitu"/>
    <w:link w:val="Nagwek7"/>
    <w:uiPriority w:val="9"/>
    <w:semiHidden/>
    <w:rsid w:val="00905A32"/>
    <w:rPr>
      <w:rFonts w:asciiTheme="majorHAnsi" w:eastAsiaTheme="majorEastAsia" w:hAnsiTheme="majorHAnsi" w:cstheme="majorBidi"/>
      <w:i/>
      <w:iCs/>
      <w:color w:val="243F60" w:themeColor="accent1" w:themeShade="7F"/>
    </w:rPr>
  </w:style>
  <w:style w:type="paragraph" w:styleId="Tekstpodstawowywcity2">
    <w:name w:val="Body Text Indent 2"/>
    <w:basedOn w:val="Normalny"/>
    <w:link w:val="Tekstpodstawowywcity2Znak"/>
    <w:uiPriority w:val="99"/>
    <w:semiHidden/>
    <w:unhideWhenUsed/>
    <w:rsid w:val="00905A32"/>
    <w:pPr>
      <w:spacing w:after="120" w:line="480" w:lineRule="auto"/>
      <w:ind w:left="283"/>
    </w:pPr>
  </w:style>
  <w:style w:type="character" w:customStyle="1" w:styleId="Tekstpodstawowywcity2Znak">
    <w:name w:val="Tekst podstawowy wcięty 2 Znak"/>
    <w:basedOn w:val="Domylnaczcionkaakapitu"/>
    <w:link w:val="Tekstpodstawowywcity2"/>
    <w:uiPriority w:val="99"/>
    <w:semiHidden/>
    <w:rsid w:val="00905A32"/>
    <w:rPr>
      <w:rFonts w:ascii="Times New Roman" w:hAnsi="Times New Roman"/>
      <w:sz w:val="24"/>
    </w:rPr>
  </w:style>
  <w:style w:type="paragraph" w:styleId="Podtytu">
    <w:name w:val="Subtitle"/>
    <w:basedOn w:val="Normalny"/>
    <w:next w:val="Normalny"/>
    <w:link w:val="PodtytuZnak"/>
    <w:qFormat/>
    <w:rsid w:val="00905A32"/>
    <w:pPr>
      <w:spacing w:after="60" w:line="276" w:lineRule="auto"/>
      <w:jc w:val="center"/>
      <w:outlineLvl w:val="1"/>
    </w:pPr>
    <w:rPr>
      <w:rFonts w:ascii="Cambria" w:eastAsia="Times New Roman" w:hAnsi="Cambria" w:cs="Times New Roman"/>
      <w:szCs w:val="24"/>
    </w:rPr>
  </w:style>
  <w:style w:type="character" w:customStyle="1" w:styleId="PodtytuZnak">
    <w:name w:val="Podtytuł Znak"/>
    <w:basedOn w:val="Domylnaczcionkaakapitu"/>
    <w:link w:val="Podtytu"/>
    <w:rsid w:val="00905A32"/>
    <w:rPr>
      <w:rFonts w:ascii="Cambria" w:eastAsia="Times New Roman" w:hAnsi="Cambria" w:cs="Times New Roman"/>
      <w:sz w:val="24"/>
      <w:szCs w:val="24"/>
    </w:rPr>
  </w:style>
  <w:style w:type="paragraph" w:customStyle="1" w:styleId="m2700110048627553134gmail-m1143575280895395030gmail-m-2154350767293879273gmail-msolistparagraph">
    <w:name w:val="m_2700110048627553134gmail-m_1143575280895395030gmail-m_-2154350767293879273gmail-msolistparagraph"/>
    <w:basedOn w:val="Normalny"/>
    <w:rsid w:val="00905A32"/>
    <w:pPr>
      <w:spacing w:before="100" w:beforeAutospacing="1" w:after="100" w:afterAutospacing="1"/>
    </w:pPr>
    <w:rPr>
      <w:rFonts w:eastAsia="Times New Roman" w:cs="Times New Roman"/>
      <w:szCs w:val="24"/>
      <w:lang w:eastAsia="pl-PL"/>
    </w:rPr>
  </w:style>
  <w:style w:type="paragraph" w:styleId="Tekstprzypisukocowego">
    <w:name w:val="endnote text"/>
    <w:basedOn w:val="Normalny"/>
    <w:link w:val="TekstprzypisukocowegoZnak"/>
    <w:uiPriority w:val="99"/>
    <w:semiHidden/>
    <w:unhideWhenUsed/>
    <w:rsid w:val="00905A32"/>
    <w:rPr>
      <w:rFonts w:ascii="Calibri" w:eastAsia="Calibri" w:hAnsi="Calibri" w:cs="Times New Roman"/>
      <w:sz w:val="20"/>
      <w:szCs w:val="20"/>
    </w:rPr>
  </w:style>
  <w:style w:type="character" w:customStyle="1" w:styleId="TekstprzypisukocowegoZnak">
    <w:name w:val="Tekst przypisu końcowego Znak"/>
    <w:basedOn w:val="Domylnaczcionkaakapitu"/>
    <w:link w:val="Tekstprzypisukocowego"/>
    <w:uiPriority w:val="99"/>
    <w:semiHidden/>
    <w:rsid w:val="00905A32"/>
    <w:rPr>
      <w:rFonts w:ascii="Calibri" w:eastAsia="Calibri" w:hAnsi="Calibri" w:cs="Times New Roman"/>
      <w:sz w:val="20"/>
      <w:szCs w:val="20"/>
    </w:rPr>
  </w:style>
  <w:style w:type="character" w:styleId="Odwoanieprzypisukocowego">
    <w:name w:val="endnote reference"/>
    <w:uiPriority w:val="99"/>
    <w:semiHidden/>
    <w:unhideWhenUsed/>
    <w:rsid w:val="00905A32"/>
    <w:rPr>
      <w:vertAlign w:val="superscript"/>
    </w:rPr>
  </w:style>
  <w:style w:type="table" w:customStyle="1" w:styleId="Siatkatabeli">
    <w:name w:val="Siatka tabeli"/>
    <w:basedOn w:val="Standardowy"/>
    <w:uiPriority w:val="39"/>
    <w:rsid w:val="00905A3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cetext-insertedbyben">
    <w:name w:val="mcetext-insertedbyben"/>
    <w:rsid w:val="00905A32"/>
  </w:style>
  <w:style w:type="character" w:styleId="Uwydatnienie">
    <w:name w:val="Emphasis"/>
    <w:uiPriority w:val="20"/>
    <w:qFormat/>
    <w:rsid w:val="00905A32"/>
    <w:rPr>
      <w:i/>
      <w:iCs/>
    </w:rPr>
  </w:style>
  <w:style w:type="character" w:customStyle="1" w:styleId="st">
    <w:name w:val="st"/>
    <w:basedOn w:val="Domylnaczcionkaakapitu"/>
    <w:rsid w:val="00905A32"/>
  </w:style>
  <w:style w:type="paragraph" w:customStyle="1" w:styleId="Nagwek11">
    <w:name w:val="Nagłówek 11"/>
    <w:basedOn w:val="Normalny"/>
    <w:next w:val="Normalny"/>
    <w:uiPriority w:val="9"/>
    <w:qFormat/>
    <w:rsid w:val="00905A32"/>
    <w:pPr>
      <w:keepNext/>
      <w:keepLines/>
      <w:spacing w:before="240"/>
      <w:outlineLvl w:val="0"/>
    </w:pPr>
    <w:rPr>
      <w:rFonts w:ascii="Cambria" w:eastAsia="Times New Roman" w:hAnsi="Cambria" w:cs="Times New Roman"/>
      <w:color w:val="365F91"/>
      <w:sz w:val="32"/>
      <w:szCs w:val="32"/>
    </w:rPr>
  </w:style>
  <w:style w:type="paragraph" w:customStyle="1" w:styleId="Nagwek21">
    <w:name w:val="Nagłówek 21"/>
    <w:basedOn w:val="Normalny"/>
    <w:next w:val="Normalny"/>
    <w:uiPriority w:val="9"/>
    <w:unhideWhenUsed/>
    <w:qFormat/>
    <w:rsid w:val="00905A32"/>
    <w:pPr>
      <w:keepNext/>
      <w:keepLines/>
      <w:spacing w:before="200"/>
      <w:outlineLvl w:val="1"/>
    </w:pPr>
    <w:rPr>
      <w:rFonts w:ascii="Cambria" w:eastAsia="Times New Roman" w:hAnsi="Cambria" w:cs="Times New Roman"/>
      <w:b/>
      <w:bCs/>
      <w:color w:val="4F81BD"/>
      <w:sz w:val="26"/>
      <w:szCs w:val="26"/>
      <w:lang w:eastAsia="pl-PL"/>
    </w:rPr>
  </w:style>
  <w:style w:type="paragraph" w:customStyle="1" w:styleId="Nagwek31">
    <w:name w:val="Nagłówek 31"/>
    <w:basedOn w:val="Normalny"/>
    <w:next w:val="Normalny"/>
    <w:uiPriority w:val="9"/>
    <w:semiHidden/>
    <w:unhideWhenUsed/>
    <w:qFormat/>
    <w:rsid w:val="00905A32"/>
    <w:pPr>
      <w:keepNext/>
      <w:keepLines/>
      <w:spacing w:before="40"/>
      <w:outlineLvl w:val="2"/>
    </w:pPr>
    <w:rPr>
      <w:rFonts w:ascii="Cambria" w:eastAsia="Times New Roman" w:hAnsi="Cambria" w:cs="Times New Roman"/>
      <w:color w:val="243F60"/>
      <w:szCs w:val="24"/>
    </w:rPr>
  </w:style>
  <w:style w:type="paragraph" w:customStyle="1" w:styleId="Nagwek41">
    <w:name w:val="Nagłówek 41"/>
    <w:basedOn w:val="Normalny"/>
    <w:next w:val="Normalny"/>
    <w:uiPriority w:val="9"/>
    <w:unhideWhenUsed/>
    <w:qFormat/>
    <w:rsid w:val="00905A32"/>
    <w:pPr>
      <w:keepNext/>
      <w:keepLines/>
      <w:spacing w:before="40"/>
      <w:outlineLvl w:val="3"/>
    </w:pPr>
    <w:rPr>
      <w:rFonts w:ascii="Cambria" w:eastAsia="Times New Roman" w:hAnsi="Cambria" w:cs="Times New Roman"/>
      <w:i/>
      <w:iCs/>
      <w:color w:val="365F91"/>
    </w:rPr>
  </w:style>
  <w:style w:type="paragraph" w:customStyle="1" w:styleId="Tekstpodstawowy31">
    <w:name w:val="Tekst podstawowy 31"/>
    <w:basedOn w:val="Normalny"/>
    <w:next w:val="Tekstpodstawowy3"/>
    <w:uiPriority w:val="99"/>
    <w:semiHidden/>
    <w:unhideWhenUsed/>
    <w:rsid w:val="00905A32"/>
    <w:pPr>
      <w:spacing w:after="120"/>
    </w:pPr>
    <w:rPr>
      <w:rFonts w:eastAsia="Calibri" w:cs="Times New Roman"/>
      <w:sz w:val="16"/>
      <w:szCs w:val="16"/>
      <w:lang w:eastAsia="pl-PL"/>
    </w:rPr>
  </w:style>
  <w:style w:type="paragraph" w:customStyle="1" w:styleId="Bezodstpw1">
    <w:name w:val="Bez odstępów1"/>
    <w:next w:val="Bezodstpw"/>
    <w:uiPriority w:val="1"/>
    <w:qFormat/>
    <w:rsid w:val="00905A32"/>
    <w:pPr>
      <w:spacing w:after="0" w:line="240" w:lineRule="auto"/>
    </w:pPr>
    <w:rPr>
      <w:rFonts w:ascii="Calibri" w:eastAsia="Calibri" w:hAnsi="Calibri" w:cs="Times New Roman"/>
    </w:rPr>
  </w:style>
  <w:style w:type="paragraph" w:customStyle="1" w:styleId="Tekstpodstawowy21">
    <w:name w:val="Tekst podstawowy 21"/>
    <w:basedOn w:val="Normalny"/>
    <w:next w:val="Tekstpodstawowy2"/>
    <w:uiPriority w:val="99"/>
    <w:semiHidden/>
    <w:unhideWhenUsed/>
    <w:rsid w:val="00905A32"/>
    <w:pPr>
      <w:spacing w:after="120" w:line="480" w:lineRule="auto"/>
    </w:pPr>
    <w:rPr>
      <w:rFonts w:eastAsia="Calibri" w:cs="Times New Roman"/>
      <w:szCs w:val="20"/>
      <w:lang w:eastAsia="pl-PL"/>
    </w:rPr>
  </w:style>
  <w:style w:type="paragraph" w:customStyle="1" w:styleId="Tekstprzypisudolnego1">
    <w:name w:val="Tekst przypisu dolnego1"/>
    <w:basedOn w:val="Normalny"/>
    <w:next w:val="Tekstprzypisudolnego"/>
    <w:uiPriority w:val="99"/>
    <w:semiHidden/>
    <w:unhideWhenUsed/>
    <w:rsid w:val="00905A32"/>
    <w:rPr>
      <w:rFonts w:eastAsia="Calibri" w:cs="Times New Roman"/>
      <w:sz w:val="20"/>
      <w:szCs w:val="20"/>
      <w:lang w:eastAsia="pl-PL"/>
    </w:rPr>
  </w:style>
  <w:style w:type="paragraph" w:customStyle="1" w:styleId="Tematkomentarza1">
    <w:name w:val="Temat komentarza1"/>
    <w:basedOn w:val="Tekstkomentarza"/>
    <w:next w:val="Tekstkomentarza"/>
    <w:uiPriority w:val="99"/>
    <w:semiHidden/>
    <w:unhideWhenUsed/>
    <w:rsid w:val="00905A32"/>
    <w:rPr>
      <w:b/>
      <w:bCs/>
    </w:rPr>
  </w:style>
  <w:style w:type="character" w:customStyle="1" w:styleId="Nagwek1Znak1">
    <w:name w:val="Nagłówek 1 Znak1"/>
    <w:basedOn w:val="Domylnaczcionkaakapitu"/>
    <w:uiPriority w:val="9"/>
    <w:rsid w:val="00905A32"/>
    <w:rPr>
      <w:rFonts w:asciiTheme="majorHAnsi" w:eastAsiaTheme="majorEastAsia" w:hAnsiTheme="majorHAnsi" w:cstheme="majorBidi"/>
      <w:color w:val="365F91" w:themeColor="accent1" w:themeShade="BF"/>
      <w:sz w:val="32"/>
      <w:szCs w:val="32"/>
      <w:lang w:eastAsia="en-US"/>
    </w:rPr>
  </w:style>
  <w:style w:type="character" w:customStyle="1" w:styleId="Nagwek2Znak1">
    <w:name w:val="Nagłówek 2 Znak1"/>
    <w:basedOn w:val="Domylnaczcionkaakapitu"/>
    <w:uiPriority w:val="9"/>
    <w:semiHidden/>
    <w:rsid w:val="00905A32"/>
    <w:rPr>
      <w:rFonts w:asciiTheme="majorHAnsi" w:eastAsiaTheme="majorEastAsia" w:hAnsiTheme="majorHAnsi" w:cstheme="majorBidi"/>
      <w:color w:val="365F91" w:themeColor="accent1" w:themeShade="BF"/>
      <w:sz w:val="26"/>
      <w:szCs w:val="26"/>
      <w:lang w:eastAsia="en-US"/>
    </w:rPr>
  </w:style>
  <w:style w:type="character" w:customStyle="1" w:styleId="Nagwek3Znak1">
    <w:name w:val="Nagłówek 3 Znak1"/>
    <w:basedOn w:val="Domylnaczcionkaakapitu"/>
    <w:uiPriority w:val="9"/>
    <w:semiHidden/>
    <w:rsid w:val="00905A32"/>
    <w:rPr>
      <w:rFonts w:asciiTheme="majorHAnsi" w:eastAsiaTheme="majorEastAsia" w:hAnsiTheme="majorHAnsi" w:cstheme="majorBidi"/>
      <w:color w:val="243F60" w:themeColor="accent1" w:themeShade="7F"/>
      <w:sz w:val="24"/>
      <w:szCs w:val="24"/>
      <w:lang w:eastAsia="en-US"/>
    </w:rPr>
  </w:style>
  <w:style w:type="character" w:customStyle="1" w:styleId="Nagwek4Znak1">
    <w:name w:val="Nagłówek 4 Znak1"/>
    <w:basedOn w:val="Domylnaczcionkaakapitu"/>
    <w:uiPriority w:val="9"/>
    <w:semiHidden/>
    <w:rsid w:val="00905A32"/>
    <w:rPr>
      <w:rFonts w:asciiTheme="majorHAnsi" w:eastAsiaTheme="majorEastAsia" w:hAnsiTheme="majorHAnsi" w:cstheme="majorBidi"/>
      <w:i/>
      <w:iCs/>
      <w:color w:val="365F91" w:themeColor="accent1" w:themeShade="BF"/>
      <w:sz w:val="22"/>
      <w:szCs w:val="22"/>
      <w:lang w:eastAsia="en-US"/>
    </w:rPr>
  </w:style>
  <w:style w:type="character" w:customStyle="1" w:styleId="Tekstpodstawowy3Znak1">
    <w:name w:val="Tekst podstawowy 3 Znak1"/>
    <w:basedOn w:val="Domylnaczcionkaakapitu"/>
    <w:uiPriority w:val="99"/>
    <w:semiHidden/>
    <w:rsid w:val="00905A32"/>
    <w:rPr>
      <w:rFonts w:ascii="Calibri" w:eastAsia="Calibri" w:hAnsi="Calibri" w:cs="Times New Roman"/>
      <w:sz w:val="16"/>
      <w:szCs w:val="16"/>
    </w:rPr>
  </w:style>
  <w:style w:type="character" w:customStyle="1" w:styleId="Tekstpodstawowy2Znak1">
    <w:name w:val="Tekst podstawowy 2 Znak1"/>
    <w:basedOn w:val="Domylnaczcionkaakapitu"/>
    <w:uiPriority w:val="99"/>
    <w:semiHidden/>
    <w:rsid w:val="00905A32"/>
    <w:rPr>
      <w:rFonts w:ascii="Calibri" w:eastAsia="Calibri" w:hAnsi="Calibri" w:cs="Times New Roman"/>
    </w:rPr>
  </w:style>
  <w:style w:type="character" w:customStyle="1" w:styleId="TekstprzypisudolnegoZnak1">
    <w:name w:val="Tekst przypisu dolnego Znak1"/>
    <w:basedOn w:val="Domylnaczcionkaakapitu"/>
    <w:uiPriority w:val="99"/>
    <w:semiHidden/>
    <w:rsid w:val="00905A32"/>
    <w:rPr>
      <w:lang w:eastAsia="en-US"/>
    </w:rPr>
  </w:style>
  <w:style w:type="character" w:customStyle="1" w:styleId="TematkomentarzaZnak1">
    <w:name w:val="Temat komentarza Znak1"/>
    <w:basedOn w:val="TekstkomentarzaZnak"/>
    <w:uiPriority w:val="99"/>
    <w:semiHidden/>
    <w:rsid w:val="00905A32"/>
    <w:rPr>
      <w:rFonts w:ascii="Calibri" w:eastAsia="Calibri" w:hAnsi="Calibri" w:cs="Calibri"/>
      <w:b/>
      <w:bCs/>
      <w:sz w:val="20"/>
      <w:szCs w:val="20"/>
      <w:lang w:val="en-US"/>
    </w:rPr>
  </w:style>
  <w:style w:type="table" w:customStyle="1" w:styleId="Tabela-Siatka2">
    <w:name w:val="Tabela - Siatka2"/>
    <w:basedOn w:val="Standardowy"/>
    <w:next w:val="Tabela-Siatka"/>
    <w:uiPriority w:val="59"/>
    <w:rsid w:val="00905A32"/>
    <w:pPr>
      <w:spacing w:after="0" w:line="240" w:lineRule="auto"/>
    </w:pPr>
    <w:rPr>
      <w:rFonts w:ascii="Times New Roman" w:eastAsia="Calibri" w:hAnsi="Times New Roman"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awartotabeli">
    <w:name w:val="Zawartość tabeli"/>
    <w:basedOn w:val="Normalny"/>
    <w:rsid w:val="00905A32"/>
    <w:pPr>
      <w:suppressLineNumbers/>
      <w:suppressAutoHyphens/>
    </w:pPr>
    <w:rPr>
      <w:rFonts w:eastAsia="Times New Roman" w:cs="Calibri"/>
      <w:szCs w:val="24"/>
      <w:lang w:eastAsia="ar-SA"/>
    </w:rPr>
  </w:style>
  <w:style w:type="character" w:customStyle="1" w:styleId="portlet-title-text">
    <w:name w:val="portlet-title-text"/>
    <w:basedOn w:val="Domylnaczcionkaakapitu"/>
    <w:rsid w:val="00905A32"/>
  </w:style>
  <w:style w:type="character" w:customStyle="1" w:styleId="taglib-text">
    <w:name w:val="taglib-text"/>
    <w:basedOn w:val="Domylnaczcionkaakapitu"/>
    <w:rsid w:val="00905A32"/>
  </w:style>
  <w:style w:type="character" w:customStyle="1" w:styleId="aui-helper-hidden-accessible">
    <w:name w:val="aui-helper-hidden-accessible"/>
    <w:basedOn w:val="Domylnaczcionkaakapitu"/>
    <w:rsid w:val="00905A32"/>
  </w:style>
  <w:style w:type="paragraph" w:customStyle="1" w:styleId="ProPublico1">
    <w:name w:val="ProPublico1"/>
    <w:basedOn w:val="Normalny"/>
    <w:uiPriority w:val="99"/>
    <w:rsid w:val="00905A32"/>
    <w:pPr>
      <w:spacing w:line="360" w:lineRule="auto"/>
      <w:jc w:val="both"/>
      <w:outlineLvl w:val="0"/>
    </w:pPr>
    <w:rPr>
      <w:rFonts w:ascii="Arial" w:eastAsia="Times New Roman" w:hAnsi="Arial" w:cs="Times New Roman"/>
      <w:b/>
      <w:noProof/>
      <w:sz w:val="22"/>
      <w:szCs w:val="20"/>
      <w:lang w:eastAsia="pl-PL"/>
    </w:rPr>
  </w:style>
  <w:style w:type="paragraph" w:customStyle="1" w:styleId="BodyText21">
    <w:name w:val="Body Text 21"/>
    <w:basedOn w:val="Normalny"/>
    <w:uiPriority w:val="99"/>
    <w:rsid w:val="00905A32"/>
    <w:pPr>
      <w:widowControl w:val="0"/>
      <w:jc w:val="both"/>
    </w:pPr>
    <w:rPr>
      <w:rFonts w:ascii="Arial" w:eastAsia="Times New Roman" w:hAnsi="Arial" w:cs="Times New Roman"/>
      <w:sz w:val="22"/>
      <w:szCs w:val="20"/>
      <w:lang w:eastAsia="pl-PL"/>
    </w:rPr>
  </w:style>
  <w:style w:type="paragraph" w:styleId="Listapunktowana">
    <w:name w:val="List Bullet"/>
    <w:basedOn w:val="Normalny"/>
    <w:uiPriority w:val="99"/>
    <w:unhideWhenUsed/>
    <w:rsid w:val="00E43EB3"/>
    <w:pPr>
      <w:numPr>
        <w:numId w:val="29"/>
      </w:numPr>
      <w:spacing w:after="200" w:line="276" w:lineRule="auto"/>
      <w:contextualSpacing/>
    </w:pPr>
    <w:rPr>
      <w:rFonts w:asciiTheme="minorHAnsi" w:eastAsiaTheme="minorEastAsia" w:hAnsiTheme="minorHAnsi"/>
      <w:sz w:val="22"/>
      <w:lang w:val="en-US"/>
    </w:rPr>
  </w:style>
  <w:style w:type="paragraph" w:customStyle="1" w:styleId="Akapitzlist1">
    <w:name w:val="Akapit z listą1"/>
    <w:basedOn w:val="Normalny"/>
    <w:rsid w:val="002D32FB"/>
    <w:pPr>
      <w:suppressAutoHyphens/>
      <w:spacing w:line="100" w:lineRule="atLeast"/>
      <w:ind w:left="720"/>
    </w:pPr>
    <w:rPr>
      <w:rFonts w:eastAsia="Times New Roman" w:cs="Times New Roman"/>
      <w:kern w:val="1"/>
      <w:sz w:val="20"/>
      <w:szCs w:val="20"/>
      <w:lang w:eastAsia="ar-SA"/>
    </w:rPr>
  </w:style>
  <w:style w:type="paragraph" w:customStyle="1" w:styleId="Listapunktowana1">
    <w:name w:val="Lista punktowana1"/>
    <w:basedOn w:val="Normalny"/>
    <w:rsid w:val="00790CBE"/>
    <w:pPr>
      <w:suppressAutoHyphens/>
      <w:spacing w:after="200" w:line="276" w:lineRule="auto"/>
    </w:pPr>
    <w:rPr>
      <w:rFonts w:ascii="Calibri" w:eastAsia="Times New Roman" w:hAnsi="Calibri" w:cs="font464"/>
      <w:kern w:val="1"/>
      <w:sz w:val="22"/>
      <w:szCs w:val="20"/>
      <w:lang w:val="en-US" w:eastAsia="ar-SA"/>
    </w:rPr>
  </w:style>
  <w:style w:type="paragraph" w:customStyle="1" w:styleId="Akapitzlist2">
    <w:name w:val="Akapit z listą2"/>
    <w:basedOn w:val="Normalny"/>
    <w:rsid w:val="005F316F"/>
    <w:pPr>
      <w:suppressAutoHyphens/>
      <w:spacing w:line="100" w:lineRule="atLeast"/>
      <w:ind w:left="720"/>
    </w:pPr>
    <w:rPr>
      <w:rFonts w:eastAsia="Times New Roman" w:cs="Times New Roman"/>
      <w:kern w:val="1"/>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7762177">
      <w:bodyDiv w:val="1"/>
      <w:marLeft w:val="0"/>
      <w:marRight w:val="0"/>
      <w:marTop w:val="0"/>
      <w:marBottom w:val="0"/>
      <w:divBdr>
        <w:top w:val="none" w:sz="0" w:space="0" w:color="auto"/>
        <w:left w:val="none" w:sz="0" w:space="0" w:color="auto"/>
        <w:bottom w:val="none" w:sz="0" w:space="0" w:color="auto"/>
        <w:right w:val="none" w:sz="0" w:space="0" w:color="auto"/>
      </w:divBdr>
    </w:div>
    <w:div w:id="705329735">
      <w:bodyDiv w:val="1"/>
      <w:marLeft w:val="0"/>
      <w:marRight w:val="0"/>
      <w:marTop w:val="0"/>
      <w:marBottom w:val="0"/>
      <w:divBdr>
        <w:top w:val="none" w:sz="0" w:space="0" w:color="auto"/>
        <w:left w:val="none" w:sz="0" w:space="0" w:color="auto"/>
        <w:bottom w:val="none" w:sz="0" w:space="0" w:color="auto"/>
        <w:right w:val="none" w:sz="0" w:space="0" w:color="auto"/>
      </w:divBdr>
    </w:div>
    <w:div w:id="726951638">
      <w:bodyDiv w:val="1"/>
      <w:marLeft w:val="0"/>
      <w:marRight w:val="0"/>
      <w:marTop w:val="0"/>
      <w:marBottom w:val="0"/>
      <w:divBdr>
        <w:top w:val="none" w:sz="0" w:space="0" w:color="auto"/>
        <w:left w:val="none" w:sz="0" w:space="0" w:color="auto"/>
        <w:bottom w:val="none" w:sz="0" w:space="0" w:color="auto"/>
        <w:right w:val="none" w:sz="0" w:space="0" w:color="auto"/>
      </w:divBdr>
    </w:div>
    <w:div w:id="1014721478">
      <w:bodyDiv w:val="1"/>
      <w:marLeft w:val="0"/>
      <w:marRight w:val="0"/>
      <w:marTop w:val="0"/>
      <w:marBottom w:val="0"/>
      <w:divBdr>
        <w:top w:val="none" w:sz="0" w:space="0" w:color="auto"/>
        <w:left w:val="none" w:sz="0" w:space="0" w:color="auto"/>
        <w:bottom w:val="none" w:sz="0" w:space="0" w:color="auto"/>
        <w:right w:val="none" w:sz="0" w:space="0" w:color="auto"/>
      </w:divBdr>
    </w:div>
    <w:div w:id="1209688291">
      <w:bodyDiv w:val="1"/>
      <w:marLeft w:val="0"/>
      <w:marRight w:val="0"/>
      <w:marTop w:val="0"/>
      <w:marBottom w:val="0"/>
      <w:divBdr>
        <w:top w:val="none" w:sz="0" w:space="0" w:color="auto"/>
        <w:left w:val="none" w:sz="0" w:space="0" w:color="auto"/>
        <w:bottom w:val="none" w:sz="0" w:space="0" w:color="auto"/>
        <w:right w:val="none" w:sz="0" w:space="0" w:color="auto"/>
      </w:divBdr>
    </w:div>
    <w:div w:id="1242259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dz.kielce.pl" TargetMode="External"/><Relationship Id="rId13" Type="http://schemas.openxmlformats.org/officeDocument/2006/relationships/hyperlink" Target="mailto:iod@zdz.kielce.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zdz.kielce.p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eidg.gov.pl"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prs.ms.gov.pl" TargetMode="External"/><Relationship Id="rId4" Type="http://schemas.openxmlformats.org/officeDocument/2006/relationships/settings" Target="settings.xml"/><Relationship Id="rId9" Type="http://schemas.openxmlformats.org/officeDocument/2006/relationships/hyperlink" Target="mailto:zamowienia@zdz.kielce.pl"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A38DAF-7074-4035-BBB9-0B7C413D15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1123</TotalTime>
  <Pages>14</Pages>
  <Words>5131</Words>
  <Characters>30791</Characters>
  <Application>Microsoft Office Word</Application>
  <DocSecurity>0</DocSecurity>
  <Lines>256</Lines>
  <Paragraphs>71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35851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Joanna Kaśków</cp:lastModifiedBy>
  <cp:revision>427</cp:revision>
  <cp:lastPrinted>2025-11-03T11:52:00Z</cp:lastPrinted>
  <dcterms:created xsi:type="dcterms:W3CDTF">2022-11-24T14:31:00Z</dcterms:created>
  <dcterms:modified xsi:type="dcterms:W3CDTF">2026-11-02T12:09:00Z</dcterms:modified>
</cp:coreProperties>
</file>